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drawings/drawing3.xml" ContentType="application/vnd.openxmlformats-officedocument.drawingml.chartshap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10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Caption w:val="Header - Data Brief: Childhood Lead Exposure in Massachusetts June 2016"/>
      </w:tblPr>
      <w:tblGrid>
        <w:gridCol w:w="10800"/>
      </w:tblGrid>
      <w:tr w:rsidR="00A858DE" w:rsidTr="00EE5BA0">
        <w:trPr>
          <w:trHeight w:val="2121"/>
        </w:trPr>
        <w:tc>
          <w:tcPr>
            <w:tcW w:w="108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497D" w:themeFill="text2"/>
          </w:tcPr>
          <w:p w:rsidR="00A858DE" w:rsidRDefault="00DA2E98" w:rsidP="007A4A09">
            <w:pPr>
              <w:pStyle w:val="Heading1"/>
              <w:outlineLvl w:val="0"/>
            </w:pPr>
            <w:r>
              <w:rPr>
                <w:noProof/>
              </w:rPr>
              <w:drawing>
                <wp:anchor distT="0" distB="0" distL="114300" distR="114300" simplePos="0" relativeHeight="251746304" behindDoc="0" locked="0" layoutInCell="1" allowOverlap="1" wp14:anchorId="74CC4541" wp14:editId="2D48461E">
                  <wp:simplePos x="0" y="0"/>
                  <wp:positionH relativeFrom="column">
                    <wp:posOffset>45720</wp:posOffset>
                  </wp:positionH>
                  <wp:positionV relativeFrom="paragraph">
                    <wp:posOffset>152400</wp:posOffset>
                  </wp:positionV>
                  <wp:extent cx="1012190" cy="101219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012190" cy="1012190"/>
                          </a:xfrm>
                          <a:prstGeom prst="rect">
                            <a:avLst/>
                          </a:prstGeom>
                          <a:noFill/>
                        </pic:spPr>
                      </pic:pic>
                    </a:graphicData>
                  </a:graphic>
                  <wp14:sizeRelH relativeFrom="page">
                    <wp14:pctWidth>0</wp14:pctWidth>
                  </wp14:sizeRelH>
                  <wp14:sizeRelV relativeFrom="page">
                    <wp14:pctHeight>0</wp14:pctHeight>
                  </wp14:sizeRelV>
                </wp:anchor>
              </w:drawing>
            </w:r>
            <w:r w:rsidR="00EE5BA0" w:rsidRPr="00653761">
              <w:rPr>
                <w:rFonts w:cs="Arial"/>
                <w:noProof/>
                <w:sz w:val="20"/>
              </w:rPr>
              <mc:AlternateContent>
                <mc:Choice Requires="wps">
                  <w:drawing>
                    <wp:anchor distT="0" distB="0" distL="114300" distR="114300" simplePos="0" relativeHeight="251681792" behindDoc="0" locked="0" layoutInCell="1" allowOverlap="1" wp14:anchorId="6BBAA580" wp14:editId="27BD326F">
                      <wp:simplePos x="0" y="0"/>
                      <wp:positionH relativeFrom="column">
                        <wp:posOffset>1153795</wp:posOffset>
                      </wp:positionH>
                      <wp:positionV relativeFrom="paragraph">
                        <wp:posOffset>33020</wp:posOffset>
                      </wp:positionV>
                      <wp:extent cx="5581015" cy="1327785"/>
                      <wp:effectExtent l="0" t="0" r="0" b="571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015" cy="1327785"/>
                              </a:xfrm>
                              <a:prstGeom prst="rect">
                                <a:avLst/>
                              </a:prstGeom>
                              <a:noFill/>
                              <a:ln>
                                <a:noFill/>
                              </a:ln>
                              <a:effectLst/>
                            </wps:spPr>
                            <wps:txbx>
                              <w:txbxContent>
                                <w:p w:rsidR="00F24605" w:rsidRPr="00491E09" w:rsidRDefault="007D40F6" w:rsidP="007D40F6">
                                  <w:pPr>
                                    <w:rPr>
                                      <w:rFonts w:asciiTheme="minorHAnsi" w:hAnsiTheme="minorHAnsi" w:cs="Arial"/>
                                      <w:b/>
                                      <w:i/>
                                      <w:color w:val="FFFFFF" w:themeColor="background1"/>
                                      <w:sz w:val="36"/>
                                      <w:szCs w:val="34"/>
                                    </w:rPr>
                                  </w:pPr>
                                  <w:r>
                                    <w:rPr>
                                      <w:rFonts w:asciiTheme="minorHAnsi" w:hAnsiTheme="minorHAnsi" w:cs="Arial"/>
                                      <w:b/>
                                      <w:color w:val="FFCC66"/>
                                      <w:sz w:val="56"/>
                                      <w:szCs w:val="52"/>
                                    </w:rPr>
                                    <w:t>Data Brief</w:t>
                                  </w:r>
                                  <w:r w:rsidR="00F24605" w:rsidRPr="00491E09">
                                    <w:rPr>
                                      <w:rFonts w:asciiTheme="minorHAnsi" w:hAnsiTheme="minorHAnsi" w:cs="Arial"/>
                                      <w:b/>
                                      <w:color w:val="FFFFFF" w:themeColor="background1"/>
                                      <w:sz w:val="56"/>
                                      <w:szCs w:val="52"/>
                                    </w:rPr>
                                    <w:t xml:space="preserve"> </w:t>
                                  </w:r>
                                  <w:r w:rsidR="00F24605" w:rsidRPr="00491E09">
                                    <w:rPr>
                                      <w:rFonts w:asciiTheme="minorHAnsi" w:hAnsiTheme="minorHAnsi" w:cs="Arial"/>
                                      <w:b/>
                                      <w:color w:val="FFFFFF" w:themeColor="background1"/>
                                      <w:sz w:val="48"/>
                                      <w:szCs w:val="52"/>
                                    </w:rPr>
                                    <w:br/>
                                  </w:r>
                                  <w:proofErr w:type="gramStart"/>
                                  <w:r w:rsidR="00F24605" w:rsidRPr="00491E09">
                                    <w:rPr>
                                      <w:rFonts w:asciiTheme="minorHAnsi" w:hAnsiTheme="minorHAnsi" w:cs="Arial"/>
                                      <w:b/>
                                      <w:color w:val="FFFFFF" w:themeColor="background1"/>
                                      <w:sz w:val="44"/>
                                      <w:szCs w:val="34"/>
                                    </w:rPr>
                                    <w:t>An</w:t>
                                  </w:r>
                                  <w:proofErr w:type="gramEnd"/>
                                  <w:r w:rsidR="00F24605" w:rsidRPr="00491E09">
                                    <w:rPr>
                                      <w:rFonts w:asciiTheme="minorHAnsi" w:hAnsiTheme="minorHAnsi" w:cs="Arial"/>
                                      <w:b/>
                                      <w:color w:val="FFFFFF" w:themeColor="background1"/>
                                      <w:sz w:val="44"/>
                                      <w:szCs w:val="34"/>
                                    </w:rPr>
                                    <w:t xml:space="preserve"> Assessment of Opioid-Related Overdoses in Massachusetts 2011-2015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90.85pt;margin-top:2.6pt;width:439.45pt;height:10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" filled="f" stroked="f">
                      <v:path arrowok="t"/>
                      <v:textbox>
                        <w:txbxContent>
                          <w:p w:rsidR="00F24605" w:rsidRPr="00491E09" w:rsidRDefault="007D40F6" w:rsidP="007D40F6">
                            <w:pPr>
                              <w:rPr>
                                <w:rFonts w:asciiTheme="minorHAnsi" w:hAnsiTheme="minorHAnsi" w:cs="Arial"/>
                                <w:b/>
                                <w:i/>
                                <w:color w:val="FFFFFF" w:themeColor="background1"/>
                                <w:sz w:val="36"/>
                                <w:szCs w:val="34"/>
                              </w:rPr>
                            </w:pPr>
                            <w:r>
                              <w:rPr>
                                <w:rFonts w:asciiTheme="minorHAnsi" w:hAnsiTheme="minorHAnsi" w:cs="Arial"/>
                                <w:b/>
                                <w:color w:val="FFCC66"/>
                                <w:sz w:val="56"/>
                                <w:szCs w:val="52"/>
                              </w:rPr>
                              <w:t>Data Brief</w:t>
                            </w:r>
                            <w:r w:rsidR="00F24605" w:rsidRPr="00491E09">
                              <w:rPr>
                                <w:rFonts w:asciiTheme="minorHAnsi" w:hAnsiTheme="minorHAnsi" w:cs="Arial"/>
                                <w:b/>
                                <w:color w:val="FFFFFF" w:themeColor="background1"/>
                                <w:sz w:val="56"/>
                                <w:szCs w:val="52"/>
                              </w:rPr>
                              <w:t xml:space="preserve"> </w:t>
                            </w:r>
                            <w:r w:rsidR="00F24605" w:rsidRPr="00491E09">
                              <w:rPr>
                                <w:rFonts w:asciiTheme="minorHAnsi" w:hAnsiTheme="minorHAnsi" w:cs="Arial"/>
                                <w:b/>
                                <w:color w:val="FFFFFF" w:themeColor="background1"/>
                                <w:sz w:val="48"/>
                                <w:szCs w:val="52"/>
                              </w:rPr>
                              <w:br/>
                            </w:r>
                            <w:proofErr w:type="gramStart"/>
                            <w:r w:rsidR="00F24605" w:rsidRPr="00491E09">
                              <w:rPr>
                                <w:rFonts w:asciiTheme="minorHAnsi" w:hAnsiTheme="minorHAnsi" w:cs="Arial"/>
                                <w:b/>
                                <w:color w:val="FFFFFF" w:themeColor="background1"/>
                                <w:sz w:val="44"/>
                                <w:szCs w:val="34"/>
                              </w:rPr>
                              <w:t>An</w:t>
                            </w:r>
                            <w:proofErr w:type="gramEnd"/>
                            <w:r w:rsidR="00F24605" w:rsidRPr="00491E09">
                              <w:rPr>
                                <w:rFonts w:asciiTheme="minorHAnsi" w:hAnsiTheme="minorHAnsi" w:cs="Arial"/>
                                <w:b/>
                                <w:color w:val="FFFFFF" w:themeColor="background1"/>
                                <w:sz w:val="44"/>
                                <w:szCs w:val="34"/>
                              </w:rPr>
                              <w:t xml:space="preserve"> Assessment of Opioid-Related Overdoses in Massachusetts 2011-2015</w:t>
                            </w:r>
                          </w:p>
                        </w:txbxContent>
                      </v:textbox>
                    </v:shape>
                  </w:pict>
                </mc:Fallback>
              </mc:AlternateContent>
            </w:r>
          </w:p>
        </w:tc>
      </w:tr>
      <w:tr w:rsidR="00491E09" w:rsidRPr="00491E09" w:rsidTr="00EE5BA0">
        <w:trPr>
          <w:trHeight w:val="375"/>
        </w:trPr>
        <w:tc>
          <w:tcPr>
            <w:tcW w:w="108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497D" w:themeFill="text2"/>
            <w:vAlign w:val="center"/>
          </w:tcPr>
          <w:p w:rsidR="00491E09" w:rsidRPr="00EE5BA0" w:rsidRDefault="00491E09" w:rsidP="00EE5BA0">
            <w:pPr>
              <w:pStyle w:val="Heading1"/>
              <w:spacing w:before="0" w:after="0"/>
              <w:jc w:val="center"/>
              <w:outlineLvl w:val="0"/>
              <w:rPr>
                <w:rStyle w:val="SubtleEmphasis"/>
                <w:color w:val="FFFFFF" w:themeColor="background1"/>
                <w:sz w:val="22"/>
                <w:szCs w:val="22"/>
              </w:rPr>
            </w:pPr>
            <w:r w:rsidRPr="00EE5BA0">
              <w:rPr>
                <w:rStyle w:val="SubtleEmphasis"/>
                <w:color w:val="FFFFFF" w:themeColor="background1"/>
                <w:sz w:val="22"/>
                <w:szCs w:val="22"/>
              </w:rPr>
              <w:t xml:space="preserve">Massachusetts Department of Public Health </w:t>
            </w:r>
            <w:r w:rsidR="000F38F6" w:rsidRPr="00EE5BA0">
              <w:rPr>
                <w:rStyle w:val="SubtleEmphasis"/>
                <w:color w:val="FFFFFF" w:themeColor="background1"/>
                <w:sz w:val="22"/>
                <w:szCs w:val="22"/>
              </w:rPr>
              <w:t xml:space="preserve">                                                                      </w:t>
            </w:r>
            <w:r w:rsidR="00EE5BA0">
              <w:rPr>
                <w:rStyle w:val="SubtleEmphasis"/>
                <w:color w:val="FFFFFF" w:themeColor="background1"/>
                <w:sz w:val="22"/>
                <w:szCs w:val="22"/>
              </w:rPr>
              <w:t xml:space="preserve">                 </w:t>
            </w:r>
            <w:r w:rsidRPr="00EE5BA0">
              <w:rPr>
                <w:rStyle w:val="SubtleEmphasis"/>
                <w:color w:val="FFFFFF" w:themeColor="background1"/>
                <w:sz w:val="22"/>
                <w:szCs w:val="22"/>
              </w:rPr>
              <w:t>RELEASED: August 2017</w:t>
            </w:r>
          </w:p>
        </w:tc>
      </w:tr>
    </w:tbl>
    <w:p w:rsidR="00157D4D" w:rsidRPr="00E72FC5" w:rsidRDefault="00157D4D" w:rsidP="00C75FDB">
      <w:pPr>
        <w:pStyle w:val="Heading2"/>
        <w:rPr>
          <w:sz w:val="28"/>
          <w:szCs w:val="28"/>
        </w:rPr>
      </w:pPr>
      <w:r w:rsidRPr="00E72FC5">
        <w:rPr>
          <w:sz w:val="28"/>
          <w:szCs w:val="28"/>
        </w:rPr>
        <w:t>Back</w:t>
      </w:r>
      <w:r w:rsidRPr="00E72FC5">
        <w:rPr>
          <w:rStyle w:val="Heading1Char"/>
          <w:b/>
        </w:rPr>
        <w:t>gr</w:t>
      </w:r>
      <w:r w:rsidRPr="00E72FC5">
        <w:rPr>
          <w:sz w:val="28"/>
          <w:szCs w:val="28"/>
        </w:rPr>
        <w:t>ound</w:t>
      </w:r>
    </w:p>
    <w:p w:rsidR="007407AA" w:rsidRPr="00AF449F" w:rsidRDefault="0008098B" w:rsidP="00AF449F">
      <w:pPr>
        <w:pStyle w:val="Body1"/>
      </w:pPr>
      <w:r w:rsidRPr="0008098B">
        <w:rPr>
          <w:rStyle w:val="Emphasis"/>
          <w:rFonts w:cs="Arial"/>
          <w:i w:val="0"/>
          <w:color w:val="222222"/>
          <w:shd w:val="clear" w:color="auto" w:fill="FFFFFF"/>
        </w:rPr>
        <w:t xml:space="preserve">Chapter 55 of the Acts of 2015 (Chapter 55) was passed by the Massachusetts Legislature and signed into law by Governor Charles D. Baker </w:t>
      </w:r>
      <w:r>
        <w:rPr>
          <w:rStyle w:val="Emphasis"/>
          <w:rFonts w:cs="Arial"/>
          <w:i w:val="0"/>
          <w:color w:val="222222"/>
          <w:shd w:val="clear" w:color="auto" w:fill="FFFFFF"/>
        </w:rPr>
        <w:t>in August 2015. This law permitted</w:t>
      </w:r>
      <w:r w:rsidRPr="0008098B">
        <w:rPr>
          <w:rStyle w:val="Emphasis"/>
          <w:rFonts w:cs="Arial"/>
          <w:i w:val="0"/>
          <w:color w:val="222222"/>
          <w:shd w:val="clear" w:color="auto" w:fill="FFFFFF"/>
        </w:rPr>
        <w:t xml:space="preserve"> the linkage and analysis of different government data sets to better understand the opioid epide</w:t>
      </w:r>
      <w:r>
        <w:rPr>
          <w:rStyle w:val="Emphasis"/>
          <w:rFonts w:cs="Arial"/>
          <w:i w:val="0"/>
          <w:color w:val="222222"/>
          <w:shd w:val="clear" w:color="auto" w:fill="FFFFFF"/>
        </w:rPr>
        <w:t xml:space="preserve">mic, guide policy development, </w:t>
      </w:r>
      <w:r w:rsidRPr="0008098B">
        <w:rPr>
          <w:rStyle w:val="Emphasis"/>
          <w:rFonts w:cs="Arial"/>
          <w:i w:val="0"/>
          <w:color w:val="222222"/>
          <w:shd w:val="clear" w:color="auto" w:fill="FFFFFF"/>
        </w:rPr>
        <w:t>and help make programmatic decisions.</w:t>
      </w:r>
      <w:r>
        <w:rPr>
          <w:rStyle w:val="Emphasis"/>
          <w:rFonts w:cs="Arial"/>
          <w:i w:val="0"/>
          <w:color w:val="222222"/>
          <w:shd w:val="clear" w:color="auto" w:fill="FFFFFF"/>
        </w:rPr>
        <w:t xml:space="preserve"> Chapter 55 </w:t>
      </w:r>
      <w:hyperlink r:id="rId10" w:history="1">
        <w:r w:rsidRPr="00DA2E98">
          <w:rPr>
            <w:rStyle w:val="Hyperlink"/>
            <w:rFonts w:cs="Arial"/>
            <w:shd w:val="clear" w:color="auto" w:fill="FFFFFF"/>
          </w:rPr>
          <w:t>resulted in an in-depth report</w:t>
        </w:r>
      </w:hyperlink>
      <w:r>
        <w:rPr>
          <w:rStyle w:val="Emphasis"/>
          <w:rFonts w:cs="Arial"/>
          <w:i w:val="0"/>
          <w:color w:val="222222"/>
          <w:shd w:val="clear" w:color="auto" w:fill="FFFFFF"/>
        </w:rPr>
        <w:t xml:space="preserve"> examining the factors driving the opioid crisis in Massachusetts. The law was</w:t>
      </w:r>
      <w:r>
        <w:t xml:space="preserve"> reauthorized</w:t>
      </w:r>
      <w:r w:rsidR="007407AA" w:rsidRPr="00AF449F">
        <w:t xml:space="preserve"> in Chapter 133 of the Acts of 2016, </w:t>
      </w:r>
      <w:r>
        <w:t xml:space="preserve">enabling this unprecedented </w:t>
      </w:r>
      <w:r w:rsidR="00676B88">
        <w:t>analysis to continue</w:t>
      </w:r>
      <w:r w:rsidR="00DA2E98">
        <w:t xml:space="preserve"> supporting</w:t>
      </w:r>
      <w:r w:rsidR="00676B88">
        <w:t xml:space="preserve"> the Commonwealth’s data-driven response to the opioid epidemic.</w:t>
      </w:r>
      <w:r w:rsidR="00415028">
        <w:t xml:space="preserve"> This data brief highlights key findings from the second Chapter 55 report released in August 2017.</w:t>
      </w:r>
    </w:p>
    <w:p w:rsidR="00157D4D" w:rsidRPr="00B12468" w:rsidRDefault="00317DA2" w:rsidP="00B12468">
      <w:pPr>
        <w:pStyle w:val="Body1"/>
      </w:pPr>
      <w:r w:rsidRPr="00C75FDB">
        <w:rPr>
          <w:noProof/>
        </w:rPr>
        <mc:AlternateContent>
          <mc:Choice Requires="wpg">
            <w:drawing>
              <wp:anchor distT="0" distB="0" distL="114300" distR="114300" simplePos="0" relativeHeight="251700224" behindDoc="1" locked="0" layoutInCell="1" allowOverlap="1" wp14:anchorId="49185BDE" wp14:editId="755D0770">
                <wp:simplePos x="0" y="0"/>
                <wp:positionH relativeFrom="column">
                  <wp:posOffset>-21590</wp:posOffset>
                </wp:positionH>
                <wp:positionV relativeFrom="paragraph">
                  <wp:posOffset>1021715</wp:posOffset>
                </wp:positionV>
                <wp:extent cx="6967220" cy="3194685"/>
                <wp:effectExtent l="0" t="0" r="0" b="5715"/>
                <wp:wrapNone/>
                <wp:docPr id="27" name="Group 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967220" cy="3194685"/>
                          <a:chOff x="-287569" y="1"/>
                          <a:chExt cx="7755662" cy="356889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wps:wsp>
                        <wps:cNvPr id="23" name="Text Box 2"/>
                        <wps:cNvSpPr txBox="1">
                          <a:spLocks noChangeArrowheads="1"/>
                        </wps:cNvSpPr>
                        <wps:spPr bwMode="auto">
                          <a:xfrm>
                            <a:off x="-275792" y="1"/>
                            <a:ext cx="7702268" cy="824689"/>
                          </a:xfrm>
                          <a:prstGeom prst="rect">
                            <a:avLst/>
                          </a:prstGeom>
                          <a:solidFill>
                            <a:srgbClr val="FFFFFF"/>
                          </a:solidFill>
                          <a:ln w="9525">
                            <a:noFill/>
                            <a:miter lim="800000"/>
                            <a:headEnd/>
                            <a:tailEnd/>
                          </a:ln>
                        </wps:spPr>
                        <wps:txbx>
                          <w:txbxContent>
                            <w:p w:rsidR="00F24605" w:rsidRDefault="00F24605" w:rsidP="00435173">
                              <w:pPr>
                                <w:pStyle w:val="Body1"/>
                                <w:spacing w:after="0"/>
                                <w:jc w:val="center"/>
                                <w:rPr>
                                  <w:b/>
                                  <w:noProof/>
                                </w:rPr>
                              </w:pPr>
                              <w:r w:rsidRPr="007407AA">
                                <w:rPr>
                                  <w:b/>
                                  <w:noProof/>
                                </w:rPr>
                                <w:t>Increasing and Spreading Opioid-Related Overdose Death Rates in Massachusetts from 2011 to 2015</w:t>
                              </w:r>
                              <w:r w:rsidRPr="007407AA">
                                <w:rPr>
                                  <w:noProof/>
                                  <w:shd w:val="clear" w:color="auto" w:fill="FFFFFF"/>
                                  <w:vertAlign w:val="superscript"/>
                                </w:rPr>
                                <w:footnoteRef/>
                              </w:r>
                            </w:p>
                            <w:p w:rsidR="00F24605" w:rsidRPr="00864840" w:rsidRDefault="00F24605" w:rsidP="00435173">
                              <w:pPr>
                                <w:pStyle w:val="Body1"/>
                                <w:spacing w:after="0"/>
                                <w:jc w:val="center"/>
                                <w:rPr>
                                  <w:b/>
                                  <w:noProof/>
                                </w:rPr>
                              </w:pPr>
                            </w:p>
                            <w:p w:rsidR="00F24605" w:rsidRPr="00435173" w:rsidRDefault="00F24605" w:rsidP="00435173">
                              <w:pPr>
                                <w:pStyle w:val="Body1"/>
                                <w:spacing w:after="0"/>
                                <w:jc w:val="center"/>
                                <w:rPr>
                                  <w:sz w:val="32"/>
                                </w:rPr>
                              </w:pPr>
                              <w:r w:rsidRPr="00435173">
                                <w:rPr>
                                  <w:b/>
                                  <w:noProof/>
                                  <w:sz w:val="32"/>
                                </w:rPr>
                                <w:t>2011</w:t>
                              </w:r>
                              <w:r w:rsidRPr="00435173">
                                <w:rPr>
                                  <w:b/>
                                  <w:noProof/>
                                  <w:sz w:val="32"/>
                                </w:rPr>
                                <w:tab/>
                              </w:r>
                              <w:r w:rsidRPr="00435173">
                                <w:rPr>
                                  <w:b/>
                                  <w:noProof/>
                                  <w:sz w:val="32"/>
                                </w:rPr>
                                <w:tab/>
                              </w:r>
                              <w:r w:rsidRPr="00435173">
                                <w:rPr>
                                  <w:b/>
                                  <w:noProof/>
                                  <w:sz w:val="32"/>
                                </w:rPr>
                                <w:tab/>
                              </w:r>
                              <w:r w:rsidRPr="00435173">
                                <w:rPr>
                                  <w:b/>
                                  <w:noProof/>
                                  <w:sz w:val="32"/>
                                </w:rPr>
                                <w:tab/>
                              </w:r>
                              <w:r w:rsidRPr="00435173">
                                <w:rPr>
                                  <w:b/>
                                  <w:noProof/>
                                  <w:sz w:val="32"/>
                                </w:rPr>
                                <w:tab/>
                              </w:r>
                              <w:r w:rsidRPr="00435173">
                                <w:rPr>
                                  <w:b/>
                                  <w:noProof/>
                                  <w:sz w:val="32"/>
                                </w:rPr>
                                <w:tab/>
                                <w:t xml:space="preserve">    </w:t>
                              </w:r>
                              <w:r>
                                <w:rPr>
                                  <w:b/>
                                  <w:noProof/>
                                  <w:sz w:val="32"/>
                                </w:rPr>
                                <w:t xml:space="preserve">           </w:t>
                              </w:r>
                              <w:r w:rsidRPr="00435173">
                                <w:rPr>
                                  <w:b/>
                                  <w:noProof/>
                                  <w:sz w:val="32"/>
                                </w:rPr>
                                <w:t xml:space="preserve">    2015</w:t>
                              </w:r>
                            </w:p>
                            <w:p w:rsidR="00F24605" w:rsidRDefault="00F24605" w:rsidP="00435173">
                              <w:pPr>
                                <w:pStyle w:val="Body1"/>
                                <w:spacing w:after="0"/>
                                <w:jc w:val="center"/>
                                <w:rPr>
                                  <w:b/>
                                  <w:noProof/>
                                </w:rPr>
                              </w:pPr>
                            </w:p>
                            <w:p w:rsidR="00F24605" w:rsidRPr="00435173" w:rsidRDefault="00F24605" w:rsidP="00435173">
                              <w:pPr>
                                <w:pStyle w:val="Body1"/>
                                <w:spacing w:after="0"/>
                                <w:jc w:val="center"/>
                              </w:pPr>
                            </w:p>
                          </w:txbxContent>
                        </wps:txbx>
                        <wps:bodyPr rot="0" vert="horz" wrap="square" lIns="91440" tIns="45720" rIns="91440" bIns="45720" anchor="t" anchorCtr="0">
                          <a:noAutofit/>
                        </wps:bodyPr>
                      </wps:wsp>
                      <wpg:grpSp>
                        <wpg:cNvPr id="11" name="Group 11"/>
                        <wpg:cNvGrpSpPr/>
                        <wpg:grpSpPr>
                          <a:xfrm>
                            <a:off x="-287569" y="722169"/>
                            <a:ext cx="7755662" cy="2846722"/>
                            <a:chOff x="-287569" y="260993"/>
                            <a:chExt cx="7755662" cy="2846722"/>
                          </a:xfrm>
                        </wpg:grpSpPr>
                        <pic:pic xmlns:pic="http://schemas.openxmlformats.org/drawingml/2006/picture">
                          <pic:nvPicPr>
                            <pic:cNvPr id="19" name="Picture 19" descr="C:\Users\tland\AppData\Local\Microsoft\Windows\Temporary Internet Files\Content.Word\OD_Rate_2011_ZCTA_051917.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7569" y="260993"/>
                              <a:ext cx="3677016" cy="2846722"/>
                            </a:xfrm>
                            <a:prstGeom prst="rect">
                              <a:avLst/>
                            </a:prstGeom>
                            <a:noFill/>
                            <a:ln>
                              <a:noFill/>
                            </a:ln>
                          </pic:spPr>
                        </pic:pic>
                        <pic:pic xmlns:pic="http://schemas.openxmlformats.org/drawingml/2006/picture">
                          <pic:nvPicPr>
                            <pic:cNvPr id="21" name="Picture 21" descr="C:\Users\tland\AppData\Local\Microsoft\Windows\Temporary Internet Files\Content.Word\OD_Rate_2015_ZCTA_051917.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787783" y="260993"/>
                              <a:ext cx="3680310" cy="2846722"/>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Group 27" o:spid="_x0000_s1027" style="position:absolute;margin-left:-1.7pt;margin-top:80.45pt;width:548.6pt;height:251.55pt;z-index:-251616256;mso-width-relative:margin;mso-height-relative:margin" coordorigin="-2875" coordsize="77556,35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">
                <o:lock v:ext="edit" aspectratio="t"/>
                <v:shape id="Text Box 2" o:spid="_x0000_s1028" type="#_x0000_t202" style="position:absolute;left:-2757;width:77021;height:8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F24605" w:rsidRDefault="00F24605" w:rsidP="00435173">
                        <w:pPr>
                          <w:pStyle w:val="Body1"/>
                          <w:spacing w:after="0"/>
                          <w:jc w:val="center"/>
                          <w:rPr>
                            <w:b/>
                            <w:noProof/>
                          </w:rPr>
                        </w:pPr>
                        <w:r w:rsidRPr="007407AA">
                          <w:rPr>
                            <w:b/>
                            <w:noProof/>
                          </w:rPr>
                          <w:t>Increasing and Spreading Opioid-Related Overdose Death Rates in Massachusetts from 2011 to 2015</w:t>
                        </w:r>
                        <w:r w:rsidRPr="007407AA">
                          <w:rPr>
                            <w:noProof/>
                            <w:shd w:val="clear" w:color="auto" w:fill="FFFFFF"/>
                            <w:vertAlign w:val="superscript"/>
                          </w:rPr>
                          <w:footnoteRef/>
                        </w:r>
                      </w:p>
                      <w:p w:rsidR="00F24605" w:rsidRPr="00864840" w:rsidRDefault="00F24605" w:rsidP="00435173">
                        <w:pPr>
                          <w:pStyle w:val="Body1"/>
                          <w:spacing w:after="0"/>
                          <w:jc w:val="center"/>
                          <w:rPr>
                            <w:b/>
                            <w:noProof/>
                          </w:rPr>
                        </w:pPr>
                      </w:p>
                      <w:p w:rsidR="00F24605" w:rsidRPr="00435173" w:rsidRDefault="00F24605" w:rsidP="00435173">
                        <w:pPr>
                          <w:pStyle w:val="Body1"/>
                          <w:spacing w:after="0"/>
                          <w:jc w:val="center"/>
                          <w:rPr>
                            <w:sz w:val="32"/>
                          </w:rPr>
                        </w:pPr>
                        <w:r w:rsidRPr="00435173">
                          <w:rPr>
                            <w:b/>
                            <w:noProof/>
                            <w:sz w:val="32"/>
                          </w:rPr>
                          <w:t>2011</w:t>
                        </w:r>
                        <w:r w:rsidRPr="00435173">
                          <w:rPr>
                            <w:b/>
                            <w:noProof/>
                            <w:sz w:val="32"/>
                          </w:rPr>
                          <w:tab/>
                        </w:r>
                        <w:r w:rsidRPr="00435173">
                          <w:rPr>
                            <w:b/>
                            <w:noProof/>
                            <w:sz w:val="32"/>
                          </w:rPr>
                          <w:tab/>
                        </w:r>
                        <w:r w:rsidRPr="00435173">
                          <w:rPr>
                            <w:b/>
                            <w:noProof/>
                            <w:sz w:val="32"/>
                          </w:rPr>
                          <w:tab/>
                        </w:r>
                        <w:r w:rsidRPr="00435173">
                          <w:rPr>
                            <w:b/>
                            <w:noProof/>
                            <w:sz w:val="32"/>
                          </w:rPr>
                          <w:tab/>
                        </w:r>
                        <w:r w:rsidRPr="00435173">
                          <w:rPr>
                            <w:b/>
                            <w:noProof/>
                            <w:sz w:val="32"/>
                          </w:rPr>
                          <w:tab/>
                        </w:r>
                        <w:r w:rsidRPr="00435173">
                          <w:rPr>
                            <w:b/>
                            <w:noProof/>
                            <w:sz w:val="32"/>
                          </w:rPr>
                          <w:tab/>
                          <w:t xml:space="preserve">    </w:t>
                        </w:r>
                        <w:r>
                          <w:rPr>
                            <w:b/>
                            <w:noProof/>
                            <w:sz w:val="32"/>
                          </w:rPr>
                          <w:t xml:space="preserve">           </w:t>
                        </w:r>
                        <w:r w:rsidRPr="00435173">
                          <w:rPr>
                            <w:b/>
                            <w:noProof/>
                            <w:sz w:val="32"/>
                          </w:rPr>
                          <w:t xml:space="preserve">    2015</w:t>
                        </w:r>
                      </w:p>
                      <w:p w:rsidR="00F24605" w:rsidRDefault="00F24605" w:rsidP="00435173">
                        <w:pPr>
                          <w:pStyle w:val="Body1"/>
                          <w:spacing w:after="0"/>
                          <w:jc w:val="center"/>
                          <w:rPr>
                            <w:b/>
                            <w:noProof/>
                          </w:rPr>
                        </w:pPr>
                      </w:p>
                      <w:p w:rsidR="00F24605" w:rsidRPr="00435173" w:rsidRDefault="00F24605" w:rsidP="00435173">
                        <w:pPr>
                          <w:pStyle w:val="Body1"/>
                          <w:spacing w:after="0"/>
                          <w:jc w:val="center"/>
                        </w:pPr>
                      </w:p>
                    </w:txbxContent>
                  </v:textbox>
                </v:shape>
                <v:group id="Group 11" o:spid="_x0000_s1029" style="position:absolute;left:-2875;top:7221;width:77555;height:28467" coordorigin="-2875,2609" coordsize="77556,28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0" type="#_x0000_t75" style="position:absolute;left:-2875;top:2609;width:36769;height:28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KEXAAAAA2wAAAA8AAABkcnMvZG93bnJldi54bWxET02LwjAQvS/sfwiz4GXRVClqq1FEEPaq&#10;FvE4NGNTbSaliVr//UZY2Ns83ucs171txIM6XztWMB4lIIhLp2uuFBTH3XAOwgdkjY1jUvAiD+vV&#10;58cSc+2evKfHIVQihrDPUYEJoc2l9KUhi37kWuLIXVxnMUTYVVJ3+IzhtpGTJJlKizXHBoMtbQ2V&#10;t8PdKmgv5yotTPFKZ2n2TeE6Ke7jk1KDr36zABGoD//iP/ePjvMzeP8SD5Cr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j4oRcAAAADbAAAADwAAAAAAAAAAAAAAAACfAgAA&#10;ZHJzL2Rvd25yZXYueG1sUEsFBgAAAAAEAAQA9wAAAIwDAAAAAA==&#10;">
                    <v:imagedata r:id="rId13" o:title="OD_Rate_2011_ZCTA_051917"/>
                    <v:path arrowok="t"/>
                  </v:shape>
                  <v:shape id="Picture 21" o:spid="_x0000_s1031" type="#_x0000_t75" style="position:absolute;left:37877;top:2609;width:36803;height:28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lkHCAAAA2wAAAA8AAABkcnMvZG93bnJldi54bWxEj0GLwjAUhO+C/yG8BW+aKipSjbKoC13x&#10;Yt0Fj4/m2ZY2L6XJavffG0HwOMzMN8xq05la3Kh1pWUF41EEgjizuuRcwc/5a7gA4TyyxtoyKfgn&#10;B5t1v7fCWNs7n+iW+lwECLsYFRTeN7GULivIoBvZhjh4V9sa9EG2udQt3gPc1HISRXNpsOSwUGBD&#10;24KyKv0zCnZdfp2ZyzcmdprsjwdT/ZKslBp8dJ9LEJ46/w6/2olWMBnD80v4AX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pZBwgAAANsAAAAPAAAAAAAAAAAAAAAAAJ8C&#10;AABkcnMvZG93bnJldi54bWxQSwUGAAAAAAQABAD3AAAAjgMAAAAA&#10;">
                    <v:imagedata r:id="rId14" o:title="OD_Rate_2015_ZCTA_051917"/>
                    <v:path arrowok="t"/>
                  </v:shape>
                </v:group>
              </v:group>
            </w:pict>
          </mc:Fallback>
        </mc:AlternateContent>
      </w:r>
      <w:r w:rsidR="00157D4D" w:rsidRPr="00B12468">
        <w:t>In the twelve months since the first Chapter 55 re</w:t>
      </w:r>
      <w:r w:rsidR="00DA2E98">
        <w:t>port was released in September</w:t>
      </w:r>
      <w:r w:rsidR="00157D4D" w:rsidRPr="00B12468">
        <w:t xml:space="preserve"> 2016, nearly 2,000 Massachusetts residents have died of opioid-related overdoses. The total number of deaths has increased five-fold in the last 20 years, but the rate of increase of opioid-related overdose deaths was particular</w:t>
      </w:r>
      <w:r w:rsidR="004F6110" w:rsidRPr="00B12468">
        <w:t>ly sharp between 2013 and 2014.</w:t>
      </w:r>
      <w:r w:rsidR="00157D4D" w:rsidRPr="00B12468">
        <w:t xml:space="preserve"> The maps below show a graphic depiction of the increasing and spreading opioid crisis in Massachusetts between 2011 and 2015 (the darkening area on the maps below).</w:t>
      </w:r>
    </w:p>
    <w:p w:rsidR="00435173" w:rsidRPr="00435173" w:rsidRDefault="00435173" w:rsidP="00435173">
      <w:pPr>
        <w:pStyle w:val="Body1"/>
        <w:spacing w:after="0"/>
        <w:rPr>
          <w:sz w:val="14"/>
          <w:shd w:val="clear" w:color="auto" w:fill="FFFFFF"/>
        </w:rPr>
      </w:pPr>
    </w:p>
    <w:p w:rsidR="00317DA2" w:rsidRDefault="00317DA2" w:rsidP="00864840">
      <w:pPr>
        <w:pStyle w:val="Body1"/>
        <w:rPr>
          <w:shd w:val="clear" w:color="auto" w:fill="FFFFFF"/>
        </w:rPr>
      </w:pPr>
    </w:p>
    <w:p w:rsidR="00317DA2" w:rsidRDefault="00317DA2" w:rsidP="00864840">
      <w:pPr>
        <w:pStyle w:val="Body1"/>
        <w:rPr>
          <w:shd w:val="clear" w:color="auto" w:fill="FFFFFF"/>
        </w:rPr>
      </w:pPr>
    </w:p>
    <w:p w:rsidR="00317DA2" w:rsidRDefault="00317DA2" w:rsidP="00864840">
      <w:pPr>
        <w:pStyle w:val="Body1"/>
        <w:rPr>
          <w:shd w:val="clear" w:color="auto" w:fill="FFFFFF"/>
        </w:rPr>
      </w:pPr>
    </w:p>
    <w:p w:rsidR="00317DA2" w:rsidRDefault="00317DA2" w:rsidP="00864840">
      <w:pPr>
        <w:pStyle w:val="Body1"/>
        <w:rPr>
          <w:shd w:val="clear" w:color="auto" w:fill="FFFFFF"/>
        </w:rPr>
      </w:pPr>
    </w:p>
    <w:p w:rsidR="00317DA2" w:rsidRDefault="00317DA2" w:rsidP="00864840">
      <w:pPr>
        <w:pStyle w:val="Body1"/>
        <w:rPr>
          <w:shd w:val="clear" w:color="auto" w:fill="FFFFFF"/>
        </w:rPr>
      </w:pPr>
    </w:p>
    <w:p w:rsidR="00317DA2" w:rsidRDefault="00317DA2" w:rsidP="00864840">
      <w:pPr>
        <w:pStyle w:val="Body1"/>
        <w:rPr>
          <w:shd w:val="clear" w:color="auto" w:fill="FFFFFF"/>
        </w:rPr>
      </w:pPr>
    </w:p>
    <w:p w:rsidR="00317DA2" w:rsidRDefault="00317DA2" w:rsidP="00864840">
      <w:pPr>
        <w:pStyle w:val="Body1"/>
        <w:rPr>
          <w:shd w:val="clear" w:color="auto" w:fill="FFFFFF"/>
        </w:rPr>
      </w:pPr>
    </w:p>
    <w:p w:rsidR="00317DA2" w:rsidRDefault="00317DA2" w:rsidP="00864840">
      <w:pPr>
        <w:pStyle w:val="Body1"/>
        <w:rPr>
          <w:shd w:val="clear" w:color="auto" w:fill="FFFFFF"/>
        </w:rPr>
      </w:pPr>
    </w:p>
    <w:p w:rsidR="00317DA2" w:rsidRDefault="00317DA2" w:rsidP="00864840">
      <w:pPr>
        <w:pStyle w:val="Body1"/>
        <w:rPr>
          <w:shd w:val="clear" w:color="auto" w:fill="FFFFFF"/>
        </w:rPr>
      </w:pPr>
    </w:p>
    <w:p w:rsidR="00317DA2" w:rsidRDefault="00317DA2" w:rsidP="00864840">
      <w:pPr>
        <w:pStyle w:val="Body1"/>
        <w:rPr>
          <w:shd w:val="clear" w:color="auto" w:fill="FFFFFF"/>
        </w:rPr>
      </w:pPr>
    </w:p>
    <w:p w:rsidR="00317DA2" w:rsidRDefault="00317DA2" w:rsidP="00864840">
      <w:pPr>
        <w:pStyle w:val="Body1"/>
        <w:rPr>
          <w:shd w:val="clear" w:color="auto" w:fill="FFFFFF"/>
        </w:rPr>
      </w:pPr>
    </w:p>
    <w:p w:rsidR="00317DA2" w:rsidRDefault="00317DA2" w:rsidP="00864840">
      <w:pPr>
        <w:pStyle w:val="Body1"/>
        <w:rPr>
          <w:shd w:val="clear" w:color="auto" w:fill="FFFFFF"/>
        </w:rPr>
      </w:pPr>
    </w:p>
    <w:p w:rsidR="00317DA2" w:rsidRDefault="00317DA2" w:rsidP="00864840">
      <w:pPr>
        <w:pStyle w:val="Body1"/>
        <w:rPr>
          <w:shd w:val="clear" w:color="auto" w:fill="FFFFFF"/>
        </w:rPr>
      </w:pPr>
    </w:p>
    <w:p w:rsidR="007407AA" w:rsidRPr="00157D4D" w:rsidRDefault="007407AA" w:rsidP="00864840">
      <w:pPr>
        <w:pStyle w:val="Body1"/>
      </w:pPr>
      <w:r w:rsidRPr="00157D4D">
        <w:rPr>
          <w:shd w:val="clear" w:color="auto" w:fill="FFFFFF"/>
        </w:rPr>
        <w:t>What is</w:t>
      </w:r>
      <w:r w:rsidR="00415028">
        <w:rPr>
          <w:shd w:val="clear" w:color="auto" w:fill="FFFFFF"/>
        </w:rPr>
        <w:t xml:space="preserve"> especially notable is the</w:t>
      </w:r>
      <w:r w:rsidRPr="00157D4D">
        <w:rPr>
          <w:shd w:val="clear" w:color="auto" w:fill="FFFFFF"/>
        </w:rPr>
        <w:t xml:space="preserve"> </w:t>
      </w:r>
      <w:r w:rsidR="003F7EE7">
        <w:rPr>
          <w:shd w:val="clear" w:color="auto" w:fill="FFFFFF"/>
        </w:rPr>
        <w:t>epidemic’s rapid and insidious geographic spread throughout the Commonwealth.</w:t>
      </w:r>
      <w:r w:rsidRPr="00157D4D">
        <w:rPr>
          <w:shd w:val="clear" w:color="auto" w:fill="FFFFFF"/>
        </w:rPr>
        <w:t xml:space="preserve"> Almost every community is affected. Opioid-related overdose deaths and nonfatal opioid-related overdoses are highest among younger males, but all population subgroups have seen increases in recent years. Individuals released from incarceration are also at high risk of death upon re-entering the community, but so too are individuals experiencing homelessness, veterans, mothers with opioid use disorder, and individuals with serious mental illnesses.</w:t>
      </w:r>
    </w:p>
    <w:p w:rsidR="00B0052B" w:rsidRPr="00E72FC5" w:rsidRDefault="00E72FC5" w:rsidP="00B0052B">
      <w:pPr>
        <w:pStyle w:val="Heading2"/>
        <w:rPr>
          <w:sz w:val="28"/>
          <w:szCs w:val="28"/>
        </w:rPr>
      </w:pPr>
      <w:r>
        <w:rPr>
          <w:sz w:val="28"/>
          <w:szCs w:val="28"/>
        </w:rPr>
        <w:lastRenderedPageBreak/>
        <w:t>P</w:t>
      </w:r>
      <w:r w:rsidR="00210174" w:rsidRPr="00E72FC5">
        <w:rPr>
          <w:sz w:val="28"/>
          <w:szCs w:val="28"/>
        </w:rPr>
        <w:t>ercentage o</w:t>
      </w:r>
      <w:r w:rsidR="00652078" w:rsidRPr="00E72FC5">
        <w:rPr>
          <w:sz w:val="28"/>
          <w:szCs w:val="28"/>
        </w:rPr>
        <w:t>f Massachusetts</w:t>
      </w:r>
      <w:r w:rsidR="00210174" w:rsidRPr="00E72FC5">
        <w:rPr>
          <w:sz w:val="28"/>
          <w:szCs w:val="28"/>
        </w:rPr>
        <w:t xml:space="preserve"> population with opioid use d</w:t>
      </w:r>
      <w:r w:rsidR="00B0052B" w:rsidRPr="00E72FC5">
        <w:rPr>
          <w:sz w:val="28"/>
          <w:szCs w:val="28"/>
        </w:rPr>
        <w:t>isorder</w:t>
      </w:r>
      <w:r w:rsidR="00DE6F68">
        <w:rPr>
          <w:sz w:val="28"/>
          <w:szCs w:val="28"/>
        </w:rPr>
        <w:t xml:space="preserve"> is 4.4%</w:t>
      </w:r>
    </w:p>
    <w:p w:rsidR="00B0052B" w:rsidRDefault="00B0052B" w:rsidP="00B0052B">
      <w:pPr>
        <w:pStyle w:val="Body1"/>
      </w:pPr>
      <w:r w:rsidRPr="008370DA">
        <w:rPr>
          <w:b/>
        </w:rPr>
        <w:t>Key Finding:</w:t>
      </w:r>
      <w:r>
        <w:t xml:space="preserve"> </w:t>
      </w:r>
      <w:r w:rsidRPr="008370DA">
        <w:t xml:space="preserve">Using only data specifically coded for </w:t>
      </w:r>
      <w:r w:rsidR="00DE6F68">
        <w:t>opioid use disorder (</w:t>
      </w:r>
      <w:r w:rsidRPr="008370DA">
        <w:t>OUD</w:t>
      </w:r>
      <w:r w:rsidR="00DE6F68">
        <w:t>)</w:t>
      </w:r>
      <w:r w:rsidRPr="008370DA">
        <w:t xml:space="preserve">, it is estimated that approximately 4.4% of Massachusetts residents age 11 and older have opioid use disorder in 2015. </w:t>
      </w:r>
      <w:r w:rsidR="006E6B07">
        <w:t>By way of comparison, 8% of adults in Massachusetts have been diagnosed with diabetes.</w:t>
      </w:r>
    </w:p>
    <w:p w:rsidR="00437FF5" w:rsidRDefault="00437FF5" w:rsidP="00B0052B">
      <w:pPr>
        <w:pStyle w:val="Body1"/>
      </w:pPr>
    </w:p>
    <w:p w:rsidR="00B0052B" w:rsidRPr="00A87727" w:rsidRDefault="00B0052B" w:rsidP="00641490">
      <w:pPr>
        <w:pStyle w:val="Body1"/>
        <w:jc w:val="center"/>
      </w:pPr>
      <w:r w:rsidRPr="00A871B1">
        <w:rPr>
          <w:noProof/>
        </w:rPr>
        <w:drawing>
          <wp:inline distT="0" distB="0" distL="0" distR="0">
            <wp:extent cx="5708650" cy="2103120"/>
            <wp:effectExtent l="0" t="0" r="6350" b="0"/>
            <wp:docPr id="22" name="Char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0052B" w:rsidRPr="0053050B" w:rsidRDefault="00B0052B" w:rsidP="00B0052B">
      <w:pPr>
        <w:pStyle w:val="Body1"/>
      </w:pPr>
    </w:p>
    <w:p w:rsidR="00B0052B" w:rsidRDefault="00B0052B" w:rsidP="007407AA">
      <w:pPr>
        <w:pStyle w:val="Heading2"/>
      </w:pPr>
    </w:p>
    <w:p w:rsidR="00437FF5" w:rsidRPr="00E72FC5" w:rsidRDefault="00210174" w:rsidP="00437FF5">
      <w:pPr>
        <w:pStyle w:val="Heading2"/>
        <w:rPr>
          <w:sz w:val="28"/>
          <w:szCs w:val="28"/>
        </w:rPr>
      </w:pPr>
      <w:r w:rsidRPr="00E72FC5">
        <w:rPr>
          <w:sz w:val="28"/>
          <w:szCs w:val="28"/>
        </w:rPr>
        <w:t>Nonfatal o</w:t>
      </w:r>
      <w:r w:rsidR="00437FF5" w:rsidRPr="00E72FC5">
        <w:rPr>
          <w:sz w:val="28"/>
          <w:szCs w:val="28"/>
        </w:rPr>
        <w:t xml:space="preserve">verdoses </w:t>
      </w:r>
      <w:r w:rsidRPr="00E72FC5">
        <w:rPr>
          <w:sz w:val="28"/>
          <w:szCs w:val="28"/>
        </w:rPr>
        <w:t>increased by 200 p</w:t>
      </w:r>
      <w:r w:rsidR="00437FF5" w:rsidRPr="00E72FC5">
        <w:rPr>
          <w:sz w:val="28"/>
          <w:szCs w:val="28"/>
        </w:rPr>
        <w:t>ercent</w:t>
      </w:r>
    </w:p>
    <w:p w:rsidR="00652078" w:rsidRDefault="00652078" w:rsidP="00652078">
      <w:pPr>
        <w:pStyle w:val="Body1"/>
      </w:pPr>
      <w:r w:rsidRPr="008370DA">
        <w:rPr>
          <w:b/>
        </w:rPr>
        <w:t>Key Finding:</w:t>
      </w:r>
      <w:r>
        <w:t xml:space="preserve"> </w:t>
      </w:r>
      <w:r w:rsidRPr="00F65920">
        <w:t>Multiple naloxone administrations by EMTs were up 27% from 2013 to 2015, which aligns with the time period during which the presence of illicit fentanyl sharply increased in the drug supply system.</w:t>
      </w:r>
    </w:p>
    <w:p w:rsidR="00DE6F68" w:rsidRDefault="00DE6F68" w:rsidP="00DE6F68">
      <w:pPr>
        <w:pStyle w:val="Body1"/>
      </w:pPr>
      <w:r w:rsidRPr="008370DA">
        <w:rPr>
          <w:b/>
        </w:rPr>
        <w:t>Key Finding:</w:t>
      </w:r>
      <w:r>
        <w:t xml:space="preserve"> </w:t>
      </w:r>
      <w:r w:rsidRPr="008370DA">
        <w:t xml:space="preserve">Nonfatal overdoses recorded by emergency medical services (EMS), hospitals, and bystander interventions increased </w:t>
      </w:r>
      <w:r>
        <w:t>by about 200</w:t>
      </w:r>
      <w:r w:rsidRPr="008370DA">
        <w:t>% between 2011 and 2015. The total number of nonfatal overdoses between 2011 and 2015 exceeded 65,000.</w:t>
      </w:r>
      <w:r>
        <w:fldChar w:fldCharType="begin"/>
      </w:r>
      <w:r>
        <w:instrText xml:space="preserve"> NOTEREF _Ref490055040 \f \h </w:instrText>
      </w:r>
      <w:r>
        <w:fldChar w:fldCharType="separate"/>
      </w:r>
      <w:r w:rsidRPr="00401393">
        <w:rPr>
          <w:rStyle w:val="EndnoteReference"/>
        </w:rPr>
        <w:t>ii</w:t>
      </w:r>
      <w:r>
        <w:fldChar w:fldCharType="end"/>
      </w:r>
    </w:p>
    <w:p w:rsidR="00641490" w:rsidRDefault="00641490" w:rsidP="00DE6F68">
      <w:pPr>
        <w:pStyle w:val="Body1"/>
      </w:pPr>
    </w:p>
    <w:p w:rsidR="00652078" w:rsidRPr="00A87727" w:rsidRDefault="00652078" w:rsidP="00641490">
      <w:pPr>
        <w:pStyle w:val="Body1"/>
        <w:jc w:val="center"/>
      </w:pPr>
      <w:r w:rsidRPr="00A871B1">
        <w:rPr>
          <w:noProof/>
        </w:rPr>
        <w:drawing>
          <wp:inline distT="0" distB="0" distL="0" distR="0">
            <wp:extent cx="5470196" cy="3286125"/>
            <wp:effectExtent l="0" t="0" r="0" b="0"/>
            <wp:docPr id="1073" name="Chart 107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37FF5" w:rsidRDefault="00437FF5" w:rsidP="00437FF5">
      <w:pPr>
        <w:pStyle w:val="Body1"/>
      </w:pPr>
    </w:p>
    <w:p w:rsidR="00437FF5" w:rsidRPr="00E72FC5" w:rsidRDefault="00210174" w:rsidP="00437FF5">
      <w:pPr>
        <w:pStyle w:val="Heading2"/>
        <w:rPr>
          <w:sz w:val="28"/>
          <w:szCs w:val="28"/>
        </w:rPr>
      </w:pPr>
      <w:r w:rsidRPr="00E72FC5">
        <w:rPr>
          <w:sz w:val="28"/>
          <w:szCs w:val="28"/>
        </w:rPr>
        <w:lastRenderedPageBreak/>
        <w:t>Nonfatal overdoses increase risk of fatal o</w:t>
      </w:r>
      <w:r w:rsidR="00437FF5" w:rsidRPr="00E72FC5">
        <w:rPr>
          <w:sz w:val="28"/>
          <w:szCs w:val="28"/>
        </w:rPr>
        <w:t>verdose</w:t>
      </w:r>
    </w:p>
    <w:p w:rsidR="00437FF5" w:rsidRDefault="00437FF5" w:rsidP="00437FF5">
      <w:pPr>
        <w:pStyle w:val="Body1"/>
      </w:pPr>
      <w:r w:rsidRPr="008370DA">
        <w:rPr>
          <w:b/>
        </w:rPr>
        <w:t>Key Finding:</w:t>
      </w:r>
      <w:r>
        <w:t xml:space="preserve"> </w:t>
      </w:r>
      <w:r w:rsidRPr="00C14174">
        <w:t xml:space="preserve">Of the Massachusetts </w:t>
      </w:r>
      <w:proofErr w:type="gramStart"/>
      <w:r w:rsidRPr="00C14174">
        <w:t>residents</w:t>
      </w:r>
      <w:proofErr w:type="gramEnd"/>
      <w:r w:rsidRPr="00C14174">
        <w:t xml:space="preserve"> who had a nonfatal overdose (NFO) between 2011 and 2015, 6.2% had a fatal opioid-related overdose within one year following the initial overdose; 9.3% of the </w:t>
      </w:r>
      <w:r w:rsidR="00DE6F68">
        <w:t xml:space="preserve">residents </w:t>
      </w:r>
      <w:r w:rsidRPr="00C14174">
        <w:t>sample</w:t>
      </w:r>
      <w:r w:rsidR="00DE6F68">
        <w:t>d</w:t>
      </w:r>
      <w:r w:rsidRPr="00C14174">
        <w:t xml:space="preserve"> had a fatal opioid-related overdose within two years following the initial nonfatal overdose.</w:t>
      </w:r>
    </w:p>
    <w:p w:rsidR="00437FF5" w:rsidRPr="00A87727" w:rsidRDefault="00437FF5" w:rsidP="00437FF5">
      <w:pPr>
        <w:pStyle w:val="Body1"/>
      </w:pPr>
      <w:r w:rsidRPr="008370DA">
        <w:rPr>
          <w:b/>
        </w:rPr>
        <w:t>Key Finding:</w:t>
      </w:r>
      <w:r>
        <w:t xml:space="preserve"> </w:t>
      </w:r>
      <w:r w:rsidRPr="00C14174">
        <w:t xml:space="preserve">Repeat overdoses were common in the </w:t>
      </w:r>
      <w:proofErr w:type="gramStart"/>
      <w:r w:rsidRPr="00C14174">
        <w:t>cohort,</w:t>
      </w:r>
      <w:proofErr w:type="gramEnd"/>
      <w:r w:rsidRPr="00C14174">
        <w:t xml:space="preserve"> with 14.9% having one or more repeat overdoses during the one-year follow-up period and 19.1% during the two year follow-up period.</w:t>
      </w:r>
    </w:p>
    <w:p w:rsidR="00437FF5" w:rsidRDefault="00437FF5" w:rsidP="00437FF5">
      <w:pPr>
        <w:spacing w:after="200" w:line="276" w:lineRule="auto"/>
        <w:rPr>
          <w:shd w:val="clear" w:color="auto" w:fill="FFFFFF"/>
        </w:rPr>
      </w:pPr>
      <w:r>
        <w:rPr>
          <w:noProof/>
        </w:rPr>
        <w:drawing>
          <wp:anchor distT="0" distB="0" distL="114300" distR="114300" simplePos="0" relativeHeight="251741184" behindDoc="0" locked="0" layoutInCell="1" allowOverlap="1" wp14:anchorId="511D1461" wp14:editId="63A3B92C">
            <wp:simplePos x="0" y="0"/>
            <wp:positionH relativeFrom="column">
              <wp:posOffset>580390</wp:posOffset>
            </wp:positionH>
            <wp:positionV relativeFrom="paragraph">
              <wp:posOffset>108123</wp:posOffset>
            </wp:positionV>
            <wp:extent cx="5530850" cy="2517300"/>
            <wp:effectExtent l="0" t="0" r="6350" b="0"/>
            <wp:wrapNone/>
            <wp:docPr id="1236" name="Chart 12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437FF5" w:rsidRDefault="00437FF5" w:rsidP="00437FF5">
      <w:pPr>
        <w:spacing w:after="200" w:line="276" w:lineRule="auto"/>
        <w:rPr>
          <w:shd w:val="clear" w:color="auto" w:fill="FFFFFF"/>
        </w:rPr>
      </w:pPr>
    </w:p>
    <w:p w:rsidR="00437FF5" w:rsidRDefault="00437FF5" w:rsidP="00437FF5">
      <w:pPr>
        <w:spacing w:after="200" w:line="276" w:lineRule="auto"/>
        <w:rPr>
          <w:shd w:val="clear" w:color="auto" w:fill="FFFFFF"/>
        </w:rPr>
      </w:pPr>
    </w:p>
    <w:p w:rsidR="00437FF5" w:rsidRDefault="00437FF5" w:rsidP="00437FF5">
      <w:pPr>
        <w:spacing w:after="200" w:line="276" w:lineRule="auto"/>
        <w:rPr>
          <w:shd w:val="clear" w:color="auto" w:fill="FFFFFF"/>
        </w:rPr>
      </w:pPr>
    </w:p>
    <w:p w:rsidR="00437FF5" w:rsidRDefault="00437FF5" w:rsidP="007407AA">
      <w:pPr>
        <w:pStyle w:val="Heading2"/>
      </w:pPr>
    </w:p>
    <w:p w:rsidR="00437FF5" w:rsidRDefault="00437FF5" w:rsidP="007407AA">
      <w:pPr>
        <w:pStyle w:val="Heading2"/>
      </w:pPr>
    </w:p>
    <w:p w:rsidR="00437FF5" w:rsidRDefault="00437FF5" w:rsidP="007407AA">
      <w:pPr>
        <w:pStyle w:val="Heading2"/>
      </w:pPr>
    </w:p>
    <w:p w:rsidR="00437FF5" w:rsidRDefault="00437FF5" w:rsidP="007407AA">
      <w:pPr>
        <w:pStyle w:val="Heading2"/>
      </w:pPr>
    </w:p>
    <w:p w:rsidR="00437FF5" w:rsidRDefault="00437FF5" w:rsidP="007407AA">
      <w:pPr>
        <w:pStyle w:val="Heading2"/>
      </w:pPr>
    </w:p>
    <w:p w:rsidR="00437FF5" w:rsidRDefault="00437FF5" w:rsidP="007407AA">
      <w:pPr>
        <w:pStyle w:val="Heading2"/>
      </w:pPr>
    </w:p>
    <w:p w:rsidR="007407AA" w:rsidRPr="00E72FC5" w:rsidRDefault="003106C8" w:rsidP="007407AA">
      <w:pPr>
        <w:pStyle w:val="Heading2"/>
        <w:rPr>
          <w:sz w:val="28"/>
          <w:szCs w:val="28"/>
        </w:rPr>
      </w:pPr>
      <w:r w:rsidRPr="00E72FC5">
        <w:rPr>
          <w:sz w:val="28"/>
          <w:szCs w:val="28"/>
        </w:rPr>
        <w:t>Continued</w:t>
      </w:r>
      <w:r w:rsidR="00886FDF" w:rsidRPr="00E72FC5">
        <w:rPr>
          <w:sz w:val="28"/>
          <w:szCs w:val="28"/>
        </w:rPr>
        <w:t xml:space="preserve"> </w:t>
      </w:r>
      <w:r w:rsidR="00E72FC5" w:rsidRPr="00E72FC5">
        <w:rPr>
          <w:sz w:val="28"/>
          <w:szCs w:val="28"/>
        </w:rPr>
        <w:t>p</w:t>
      </w:r>
      <w:r w:rsidR="00886FDF" w:rsidRPr="00E72FC5">
        <w:rPr>
          <w:sz w:val="28"/>
          <w:szCs w:val="28"/>
        </w:rPr>
        <w:t>rescri</w:t>
      </w:r>
      <w:r w:rsidR="00E72FC5" w:rsidRPr="00E72FC5">
        <w:rPr>
          <w:sz w:val="28"/>
          <w:szCs w:val="28"/>
        </w:rPr>
        <w:t>ption o</w:t>
      </w:r>
      <w:r w:rsidR="005536C7">
        <w:rPr>
          <w:sz w:val="28"/>
          <w:szCs w:val="28"/>
        </w:rPr>
        <w:t>pioid</w:t>
      </w:r>
      <w:r w:rsidR="00E72FC5" w:rsidRPr="00E72FC5">
        <w:rPr>
          <w:sz w:val="28"/>
          <w:szCs w:val="28"/>
        </w:rPr>
        <w:t xml:space="preserve"> use i</w:t>
      </w:r>
      <w:r w:rsidRPr="00E72FC5">
        <w:rPr>
          <w:sz w:val="28"/>
          <w:szCs w:val="28"/>
        </w:rPr>
        <w:t>ncreased</w:t>
      </w:r>
      <w:r w:rsidR="00E72FC5" w:rsidRPr="00E72FC5">
        <w:rPr>
          <w:sz w:val="28"/>
          <w:szCs w:val="28"/>
        </w:rPr>
        <w:t xml:space="preserve"> risk of fatal o</w:t>
      </w:r>
      <w:r w:rsidRPr="00E72FC5">
        <w:rPr>
          <w:sz w:val="28"/>
          <w:szCs w:val="28"/>
        </w:rPr>
        <w:t>verdose</w:t>
      </w:r>
      <w:r w:rsidR="00886FDF" w:rsidRPr="00E72FC5">
        <w:rPr>
          <w:sz w:val="28"/>
          <w:szCs w:val="28"/>
        </w:rPr>
        <w:t xml:space="preserve"> </w:t>
      </w:r>
    </w:p>
    <w:p w:rsidR="00055F15" w:rsidRDefault="00055F15" w:rsidP="00055F15">
      <w:pPr>
        <w:pStyle w:val="Body1"/>
      </w:pPr>
      <w:r w:rsidRPr="00233985">
        <w:rPr>
          <w:b/>
        </w:rPr>
        <w:t>Key Finding:</w:t>
      </w:r>
      <w:r>
        <w:rPr>
          <w:b/>
        </w:rPr>
        <w:t xml:space="preserve"> </w:t>
      </w:r>
      <w:r w:rsidRPr="00737A6E">
        <w:t xml:space="preserve">1.1 million people who filled opioid prescriptions in 2011 were </w:t>
      </w:r>
      <w:r w:rsidR="00633B09">
        <w:t>analyzed</w:t>
      </w:r>
      <w:r w:rsidR="00633B09" w:rsidRPr="00737A6E">
        <w:t xml:space="preserve"> </w:t>
      </w:r>
      <w:r w:rsidRPr="00737A6E">
        <w:t>over time.  Of these, over 40,000 persons were prescribed opioids for the entire year, over 120,000 had more than six months of prescribed opioids, and over 220,000 persons had over three months of prescribed opioids.</w:t>
      </w:r>
    </w:p>
    <w:p w:rsidR="00633B09" w:rsidRDefault="00633B09" w:rsidP="00633B09">
      <w:pPr>
        <w:pStyle w:val="Body1"/>
      </w:pPr>
      <w:r w:rsidRPr="00233985">
        <w:rPr>
          <w:b/>
        </w:rPr>
        <w:t>Key Finding:</w:t>
      </w:r>
      <w:r w:rsidRPr="00233985">
        <w:t xml:space="preserve"> Compared to the general population, those who received three months of prescribed opioids in 2011 were 4 times as likely to die from an opioid-related overdose within one year, and 30 times as likely to die of an opioid-related overdose within five years.</w:t>
      </w:r>
    </w:p>
    <w:p w:rsidR="00633B09" w:rsidRPr="00233985" w:rsidRDefault="00633B09" w:rsidP="00055F15">
      <w:pPr>
        <w:pStyle w:val="Body1"/>
      </w:pPr>
      <w:r>
        <w:rPr>
          <w:noProof/>
        </w:rPr>
        <w:drawing>
          <wp:anchor distT="0" distB="0" distL="114300" distR="114300" simplePos="0" relativeHeight="251694080" behindDoc="0" locked="0" layoutInCell="1" allowOverlap="1" wp14:anchorId="1B03ACBF" wp14:editId="7706D41B">
            <wp:simplePos x="0" y="0"/>
            <wp:positionH relativeFrom="column">
              <wp:posOffset>768350</wp:posOffset>
            </wp:positionH>
            <wp:positionV relativeFrom="paragraph">
              <wp:posOffset>60325</wp:posOffset>
            </wp:positionV>
            <wp:extent cx="5256530" cy="3153410"/>
            <wp:effectExtent l="0" t="0" r="1270" b="8890"/>
            <wp:wrapNone/>
            <wp:docPr id="86" name="Chart 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7407AA" w:rsidRPr="0053050B" w:rsidRDefault="007407AA" w:rsidP="00864840">
      <w:pPr>
        <w:pStyle w:val="Body1"/>
        <w:rPr>
          <w:shd w:val="clear" w:color="auto" w:fill="FFFFFF"/>
        </w:rPr>
      </w:pPr>
    </w:p>
    <w:p w:rsidR="007407AA" w:rsidRDefault="007407AA" w:rsidP="007407AA">
      <w:pPr>
        <w:pStyle w:val="Body1"/>
        <w:rPr>
          <w:shd w:val="clear" w:color="auto" w:fill="FFFFFF"/>
        </w:rPr>
      </w:pPr>
    </w:p>
    <w:p w:rsidR="007407AA" w:rsidRDefault="007407AA" w:rsidP="007407AA">
      <w:pPr>
        <w:pStyle w:val="Body1"/>
        <w:rPr>
          <w:shd w:val="clear" w:color="auto" w:fill="FFFFFF"/>
        </w:rPr>
      </w:pPr>
    </w:p>
    <w:p w:rsidR="008370DA" w:rsidRDefault="008370DA" w:rsidP="007407AA">
      <w:pPr>
        <w:pStyle w:val="Body1"/>
        <w:rPr>
          <w:shd w:val="clear" w:color="auto" w:fill="FFFFFF"/>
        </w:rPr>
      </w:pPr>
    </w:p>
    <w:p w:rsidR="008370DA" w:rsidRDefault="008370DA" w:rsidP="007407AA">
      <w:pPr>
        <w:pStyle w:val="Body1"/>
        <w:rPr>
          <w:shd w:val="clear" w:color="auto" w:fill="FFFFFF"/>
        </w:rPr>
      </w:pPr>
    </w:p>
    <w:p w:rsidR="008370DA" w:rsidRDefault="008370DA" w:rsidP="007407AA">
      <w:pPr>
        <w:pStyle w:val="Body1"/>
        <w:rPr>
          <w:shd w:val="clear" w:color="auto" w:fill="FFFFFF"/>
        </w:rPr>
      </w:pPr>
    </w:p>
    <w:p w:rsidR="008370DA" w:rsidRDefault="008370DA" w:rsidP="007407AA">
      <w:pPr>
        <w:pStyle w:val="Body1"/>
        <w:rPr>
          <w:shd w:val="clear" w:color="auto" w:fill="FFFFFF"/>
        </w:rPr>
      </w:pPr>
    </w:p>
    <w:p w:rsidR="008370DA" w:rsidRDefault="008370DA" w:rsidP="007407AA">
      <w:pPr>
        <w:pStyle w:val="Body1"/>
        <w:rPr>
          <w:shd w:val="clear" w:color="auto" w:fill="FFFFFF"/>
        </w:rPr>
      </w:pPr>
    </w:p>
    <w:p w:rsidR="007407AA" w:rsidRDefault="007407AA" w:rsidP="007407AA">
      <w:pPr>
        <w:pStyle w:val="Body1"/>
        <w:rPr>
          <w:shd w:val="clear" w:color="auto" w:fill="FFFFFF"/>
        </w:rPr>
      </w:pPr>
    </w:p>
    <w:p w:rsidR="007407AA" w:rsidRPr="0053050B" w:rsidRDefault="007407AA" w:rsidP="007407AA">
      <w:pPr>
        <w:pStyle w:val="Body1"/>
        <w:rPr>
          <w:rFonts w:ascii="Calibri" w:hAnsi="Calibri"/>
          <w:shd w:val="clear" w:color="auto" w:fill="FFFFFF"/>
        </w:rPr>
      </w:pPr>
    </w:p>
    <w:p w:rsidR="00FF29DD" w:rsidRDefault="00FF29DD" w:rsidP="00FF29DD">
      <w:pPr>
        <w:pStyle w:val="Heading2"/>
        <w:rPr>
          <w:b w:val="0"/>
          <w:color w:val="auto"/>
          <w:sz w:val="24"/>
          <w:szCs w:val="24"/>
          <w:shd w:val="clear" w:color="auto" w:fill="FFFFFF"/>
        </w:rPr>
      </w:pPr>
    </w:p>
    <w:p w:rsidR="00437FF5" w:rsidRPr="00E72FC5" w:rsidRDefault="00F913CD" w:rsidP="00437FF5">
      <w:pPr>
        <w:pStyle w:val="Heading2"/>
        <w:rPr>
          <w:sz w:val="28"/>
          <w:szCs w:val="28"/>
        </w:rPr>
      </w:pPr>
      <w:r>
        <w:rPr>
          <w:sz w:val="28"/>
          <w:szCs w:val="28"/>
        </w:rPr>
        <w:br w:type="page"/>
      </w:r>
      <w:r w:rsidR="00437FF5" w:rsidRPr="00E72FC5">
        <w:rPr>
          <w:sz w:val="28"/>
          <w:szCs w:val="28"/>
        </w:rPr>
        <w:lastRenderedPageBreak/>
        <w:t>Time</w:t>
      </w:r>
      <w:r w:rsidR="00E72FC5" w:rsidRPr="00E72FC5">
        <w:rPr>
          <w:sz w:val="28"/>
          <w:szCs w:val="28"/>
        </w:rPr>
        <w:t xml:space="preserve"> from initial prescription to overdose d</w:t>
      </w:r>
      <w:r w:rsidR="00437FF5" w:rsidRPr="00E72FC5">
        <w:rPr>
          <w:sz w:val="28"/>
          <w:szCs w:val="28"/>
        </w:rPr>
        <w:t>eath</w:t>
      </w:r>
      <w:r w:rsidR="00210174" w:rsidRPr="00E72FC5">
        <w:rPr>
          <w:sz w:val="28"/>
          <w:szCs w:val="28"/>
        </w:rPr>
        <w:t xml:space="preserve"> </w:t>
      </w:r>
    </w:p>
    <w:p w:rsidR="00A17056" w:rsidRDefault="00A17056" w:rsidP="00A17056">
      <w:pPr>
        <w:pStyle w:val="Body1"/>
      </w:pPr>
      <w:r w:rsidRPr="008370DA">
        <w:rPr>
          <w:b/>
        </w:rPr>
        <w:t>Key Finding:</w:t>
      </w:r>
      <w:r>
        <w:t xml:space="preserve"> </w:t>
      </w:r>
      <w:r w:rsidRPr="00EE5CD3">
        <w:t>The proportion of the OUD population dying each year from opioid-related overdoses has nearly doubled between 2011 (0.40%) and 2015 (0.68%).</w:t>
      </w:r>
    </w:p>
    <w:p w:rsidR="00633B09" w:rsidRPr="00EE5CD3" w:rsidRDefault="00633B09" w:rsidP="00A17056">
      <w:pPr>
        <w:pStyle w:val="Body1"/>
      </w:pPr>
      <w:r w:rsidRPr="008370DA">
        <w:rPr>
          <w:b/>
        </w:rPr>
        <w:t>Key Finding:</w:t>
      </w:r>
      <w:r>
        <w:t xml:space="preserve"> </w:t>
      </w:r>
      <w:r w:rsidRPr="008370DA">
        <w:t xml:space="preserve">For those who died, the mean length of time from initial prescription to opioid-related overdose death was 36 months. Almost half of the individuals who died of an opioid-related overdose during the study period were at one time classified as opioid </w:t>
      </w:r>
      <w:proofErr w:type="spellStart"/>
      <w:r w:rsidRPr="008370DA">
        <w:t>naïve</w:t>
      </w:r>
      <w:r>
        <w:fldChar w:fldCharType="begin"/>
      </w:r>
      <w:r>
        <w:instrText xml:space="preserve"> NOTEREF _Ref490053645 \f \h </w:instrText>
      </w:r>
      <w:r>
        <w:fldChar w:fldCharType="separate"/>
      </w:r>
      <w:r w:rsidRPr="00401393">
        <w:rPr>
          <w:rStyle w:val="EndnoteReference"/>
        </w:rPr>
        <w:t>i</w:t>
      </w:r>
      <w:proofErr w:type="spellEnd"/>
      <w:r>
        <w:fldChar w:fldCharType="end"/>
      </w:r>
      <w:r>
        <w:t xml:space="preserve"> </w:t>
      </w:r>
      <w:r w:rsidRPr="008370DA">
        <w:t>during the study period. Risk for fatal and nonfatal opioid overdose grows as use continues.</w:t>
      </w:r>
    </w:p>
    <w:p w:rsidR="00437FF5" w:rsidRDefault="00437FF5" w:rsidP="00437FF5">
      <w:pPr>
        <w:spacing w:after="200" w:line="276" w:lineRule="auto"/>
        <w:rPr>
          <w:shd w:val="clear" w:color="auto" w:fill="FFFFFF"/>
        </w:rPr>
      </w:pPr>
      <w:r w:rsidRPr="00A871B1">
        <w:rPr>
          <w:noProof/>
        </w:rPr>
        <w:drawing>
          <wp:anchor distT="0" distB="0" distL="114300" distR="114300" simplePos="0" relativeHeight="251743232" behindDoc="0" locked="0" layoutInCell="1" allowOverlap="1" wp14:anchorId="5C03FCE7" wp14:editId="200A15BE">
            <wp:simplePos x="0" y="0"/>
            <wp:positionH relativeFrom="column">
              <wp:posOffset>909955</wp:posOffset>
            </wp:positionH>
            <wp:positionV relativeFrom="paragraph">
              <wp:posOffset>24513</wp:posOffset>
            </wp:positionV>
            <wp:extent cx="5007012" cy="2840990"/>
            <wp:effectExtent l="0" t="0" r="0" b="3810"/>
            <wp:wrapNone/>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437FF5" w:rsidRDefault="00437FF5" w:rsidP="00437FF5">
      <w:pPr>
        <w:spacing w:after="200" w:line="276" w:lineRule="auto"/>
        <w:rPr>
          <w:shd w:val="clear" w:color="auto" w:fill="FFFFFF"/>
        </w:rPr>
      </w:pPr>
    </w:p>
    <w:p w:rsidR="00437FF5" w:rsidRDefault="00437FF5" w:rsidP="00437FF5">
      <w:pPr>
        <w:spacing w:after="200" w:line="276" w:lineRule="auto"/>
        <w:rPr>
          <w:shd w:val="clear" w:color="auto" w:fill="FFFFFF"/>
        </w:rPr>
      </w:pPr>
    </w:p>
    <w:p w:rsidR="00437FF5" w:rsidRDefault="00437FF5" w:rsidP="00437FF5">
      <w:pPr>
        <w:spacing w:after="200" w:line="276" w:lineRule="auto"/>
        <w:rPr>
          <w:shd w:val="clear" w:color="auto" w:fill="FFFFFF"/>
        </w:rPr>
      </w:pPr>
    </w:p>
    <w:p w:rsidR="00437FF5" w:rsidRDefault="00437FF5" w:rsidP="00437FF5">
      <w:pPr>
        <w:spacing w:after="200" w:line="276" w:lineRule="auto"/>
        <w:rPr>
          <w:shd w:val="clear" w:color="auto" w:fill="FFFFFF"/>
        </w:rPr>
      </w:pPr>
    </w:p>
    <w:p w:rsidR="00437FF5" w:rsidRDefault="00437FF5" w:rsidP="00437FF5">
      <w:pPr>
        <w:spacing w:after="200" w:line="276" w:lineRule="auto"/>
        <w:rPr>
          <w:shd w:val="clear" w:color="auto" w:fill="FFFFFF"/>
        </w:rPr>
      </w:pPr>
    </w:p>
    <w:p w:rsidR="00FF29DD" w:rsidRDefault="00FF29DD" w:rsidP="00FF29DD">
      <w:pPr>
        <w:pStyle w:val="Heading2"/>
        <w:rPr>
          <w:b w:val="0"/>
          <w:color w:val="auto"/>
          <w:sz w:val="24"/>
          <w:szCs w:val="24"/>
          <w:shd w:val="clear" w:color="auto" w:fill="FFFFFF"/>
        </w:rPr>
      </w:pPr>
    </w:p>
    <w:p w:rsidR="00B0052B" w:rsidRDefault="00B0052B" w:rsidP="00FF29DD">
      <w:pPr>
        <w:pStyle w:val="Heading2"/>
      </w:pPr>
    </w:p>
    <w:p w:rsidR="00B0052B" w:rsidRDefault="00B0052B" w:rsidP="00FF29DD">
      <w:pPr>
        <w:pStyle w:val="Heading2"/>
      </w:pPr>
    </w:p>
    <w:p w:rsidR="00B0052B" w:rsidRDefault="00B0052B" w:rsidP="00FF29DD">
      <w:pPr>
        <w:pStyle w:val="Heading2"/>
      </w:pPr>
    </w:p>
    <w:p w:rsidR="00FF29DD" w:rsidRPr="00E72FC5" w:rsidRDefault="00886FDF" w:rsidP="00FF29DD">
      <w:pPr>
        <w:pStyle w:val="Heading2"/>
        <w:rPr>
          <w:sz w:val="28"/>
          <w:szCs w:val="28"/>
        </w:rPr>
      </w:pPr>
      <w:r w:rsidRPr="00E72FC5">
        <w:rPr>
          <w:sz w:val="28"/>
          <w:szCs w:val="28"/>
        </w:rPr>
        <w:t>Population</w:t>
      </w:r>
      <w:r w:rsidR="00E72FC5" w:rsidRPr="00E72FC5">
        <w:rPr>
          <w:sz w:val="28"/>
          <w:szCs w:val="28"/>
        </w:rPr>
        <w:t xml:space="preserve"> a</w:t>
      </w:r>
      <w:r w:rsidR="003106C8" w:rsidRPr="00E72FC5">
        <w:rPr>
          <w:sz w:val="28"/>
          <w:szCs w:val="28"/>
        </w:rPr>
        <w:t>t</w:t>
      </w:r>
      <w:r w:rsidR="00E72FC5" w:rsidRPr="00E72FC5">
        <w:rPr>
          <w:sz w:val="28"/>
          <w:szCs w:val="28"/>
        </w:rPr>
        <w:t xml:space="preserve"> R</w:t>
      </w:r>
      <w:r w:rsidRPr="00E72FC5">
        <w:rPr>
          <w:sz w:val="28"/>
          <w:szCs w:val="28"/>
        </w:rPr>
        <w:t xml:space="preserve">isk: </w:t>
      </w:r>
      <w:r w:rsidR="00E72FC5" w:rsidRPr="00E72FC5">
        <w:rPr>
          <w:sz w:val="28"/>
          <w:szCs w:val="28"/>
        </w:rPr>
        <w:t>Homeless I</w:t>
      </w:r>
      <w:r w:rsidRPr="00E72FC5">
        <w:rPr>
          <w:sz w:val="28"/>
          <w:szCs w:val="28"/>
        </w:rPr>
        <w:t>ndividuals</w:t>
      </w:r>
    </w:p>
    <w:p w:rsidR="00055F15" w:rsidRDefault="00055F15" w:rsidP="00055F15">
      <w:pPr>
        <w:pStyle w:val="Body1"/>
      </w:pPr>
      <w:r w:rsidRPr="008370DA">
        <w:rPr>
          <w:b/>
        </w:rPr>
        <w:t>Key Finding:</w:t>
      </w:r>
      <w:r>
        <w:t xml:space="preserve"> </w:t>
      </w:r>
      <w:r w:rsidRPr="008370DA">
        <w:t xml:space="preserve">It is estimated that roughly one in every 25 adults </w:t>
      </w:r>
      <w:r w:rsidR="00DC4E47">
        <w:t xml:space="preserve">in Massachusetts </w:t>
      </w:r>
      <w:r w:rsidRPr="008370DA">
        <w:t>has been homeless at some point between 2011 and 2015.  The risk of opioid-related overdose death for persons who have experienced homelessness is up to 30 times higher than it is for the rest of the population.</w:t>
      </w:r>
    </w:p>
    <w:p w:rsidR="00641490" w:rsidRDefault="00641490" w:rsidP="00055F15">
      <w:pPr>
        <w:pStyle w:val="Body1"/>
      </w:pPr>
    </w:p>
    <w:p w:rsidR="007407AA" w:rsidRPr="0025567C" w:rsidRDefault="00AD12E3" w:rsidP="00641490">
      <w:pPr>
        <w:pStyle w:val="Body1"/>
        <w:jc w:val="center"/>
        <w:rPr>
          <w:vanish/>
        </w:rPr>
      </w:pPr>
      <w:r w:rsidRPr="00A871B1">
        <w:rPr>
          <w:noProof/>
        </w:rPr>
        <w:drawing>
          <wp:inline distT="0" distB="0" distL="0" distR="0" wp14:anchorId="763E7240" wp14:editId="54B1ED85">
            <wp:extent cx="5249612" cy="3259791"/>
            <wp:effectExtent l="0" t="0" r="8255" b="0"/>
            <wp:docPr id="168" name="Chart 1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586E6D" w:rsidRPr="0025567C">
        <w:rPr>
          <w:vanish/>
        </w:rPr>
        <w:t>opioid naive</w:t>
      </w:r>
      <w:bookmarkStart w:id="0" w:name="_Ref490053645"/>
      <w:r w:rsidR="00586E6D" w:rsidRPr="0025567C">
        <w:rPr>
          <w:rStyle w:val="EndnoteReference"/>
          <w:vanish/>
        </w:rPr>
        <w:endnoteReference w:id="1"/>
      </w:r>
      <w:bookmarkEnd w:id="0"/>
    </w:p>
    <w:p w:rsidR="000E1F95" w:rsidRPr="00E72FC5" w:rsidRDefault="00F913CD" w:rsidP="000E1F95">
      <w:pPr>
        <w:pStyle w:val="Heading2"/>
        <w:rPr>
          <w:sz w:val="28"/>
          <w:szCs w:val="28"/>
        </w:rPr>
      </w:pPr>
      <w:r>
        <w:rPr>
          <w:sz w:val="28"/>
          <w:szCs w:val="28"/>
        </w:rPr>
        <w:br w:type="page"/>
      </w:r>
      <w:r w:rsidR="00E72FC5" w:rsidRPr="00E72FC5">
        <w:rPr>
          <w:sz w:val="28"/>
          <w:szCs w:val="28"/>
        </w:rPr>
        <w:lastRenderedPageBreak/>
        <w:t>Population a</w:t>
      </w:r>
      <w:r w:rsidR="003106C8" w:rsidRPr="00E72FC5">
        <w:rPr>
          <w:sz w:val="28"/>
          <w:szCs w:val="28"/>
        </w:rPr>
        <w:t>t Risk: Incarcerated Individuals</w:t>
      </w:r>
    </w:p>
    <w:p w:rsidR="000E1F95" w:rsidRDefault="000E1F95" w:rsidP="000E1F95">
      <w:pPr>
        <w:pStyle w:val="Body1"/>
      </w:pPr>
      <w:r w:rsidRPr="008370DA">
        <w:rPr>
          <w:b/>
        </w:rPr>
        <w:t>Key Finding:</w:t>
      </w:r>
      <w:r>
        <w:t xml:space="preserve"> </w:t>
      </w:r>
      <w:r w:rsidRPr="008370DA">
        <w:t xml:space="preserve">Compared to the rest of the adult population, the opioid-related overdose death rate is 120 times higher for persons released from </w:t>
      </w:r>
      <w:r w:rsidR="00DC4E47">
        <w:t xml:space="preserve">Massachusetts </w:t>
      </w:r>
      <w:r w:rsidRPr="008370DA">
        <w:t>prisons and jails.</w:t>
      </w:r>
    </w:p>
    <w:p w:rsidR="000E1F95" w:rsidRDefault="000E1F95" w:rsidP="000E1F95">
      <w:pPr>
        <w:pStyle w:val="Body1"/>
      </w:pPr>
      <w:r w:rsidRPr="00F65920">
        <w:rPr>
          <w:b/>
        </w:rPr>
        <w:t>Key Finding:</w:t>
      </w:r>
      <w:r w:rsidRPr="00F65920">
        <w:t xml:space="preserve"> Nearly one of every 11 opioid-related overdose deaths </w:t>
      </w:r>
      <w:proofErr w:type="gramStart"/>
      <w:r w:rsidRPr="00F65920">
        <w:t>were</w:t>
      </w:r>
      <w:proofErr w:type="gramEnd"/>
      <w:r w:rsidRPr="00F65920">
        <w:t xml:space="preserve"> persons with histories of incarceration in Massachusetts jails and prisons.</w:t>
      </w:r>
    </w:p>
    <w:p w:rsidR="000E1F95" w:rsidRPr="00A87727" w:rsidRDefault="000E1F95" w:rsidP="000E1F95">
      <w:pPr>
        <w:pStyle w:val="Body1"/>
      </w:pPr>
      <w:r w:rsidRPr="00F65920">
        <w:rPr>
          <w:b/>
        </w:rPr>
        <w:t>Key Finding:</w:t>
      </w:r>
      <w:r w:rsidRPr="00F65920">
        <w:t xml:space="preserve"> In 2015, nearly 50% of all deaths among those released from incarceration were opioid-related.</w:t>
      </w:r>
    </w:p>
    <w:p w:rsidR="00233985" w:rsidRDefault="00641490" w:rsidP="00641490">
      <w:pPr>
        <w:pStyle w:val="Body1"/>
        <w:jc w:val="center"/>
      </w:pPr>
      <w:r w:rsidRPr="00A871B1">
        <w:rPr>
          <w:noProof/>
        </w:rPr>
        <w:drawing>
          <wp:inline distT="0" distB="0" distL="0" distR="0" wp14:anchorId="1E4E9D7C" wp14:editId="48FC5425">
            <wp:extent cx="4524375" cy="2712720"/>
            <wp:effectExtent l="0" t="0" r="0" b="0"/>
            <wp:docPr id="39" name="Chart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913CD" w:rsidRDefault="00F65920" w:rsidP="00F913CD">
      <w:pPr>
        <w:pStyle w:val="Body1"/>
        <w:rPr>
          <w:b/>
          <w:color w:val="1F497D" w:themeColor="text2"/>
          <w:sz w:val="28"/>
          <w:szCs w:val="28"/>
        </w:rPr>
      </w:pPr>
      <w:r w:rsidRPr="00F65920">
        <w:rPr>
          <w:vanish/>
        </w:rPr>
        <w:t>.</w:t>
      </w:r>
      <w:bookmarkStart w:id="1" w:name="_Ref490055040"/>
      <w:r w:rsidRPr="00F65920">
        <w:rPr>
          <w:rStyle w:val="EndnoteReference"/>
          <w:vanish/>
        </w:rPr>
        <w:endnoteReference w:id="2"/>
      </w:r>
      <w:bookmarkEnd w:id="1"/>
      <w:r w:rsidR="00F913CD" w:rsidRPr="00F913CD">
        <w:rPr>
          <w:b/>
          <w:color w:val="1F497D" w:themeColor="text2"/>
          <w:sz w:val="28"/>
          <w:szCs w:val="28"/>
        </w:rPr>
        <w:t xml:space="preserve"> </w:t>
      </w:r>
    </w:p>
    <w:p w:rsidR="00A17056" w:rsidRPr="00F913CD" w:rsidRDefault="00A17056" w:rsidP="00F913CD">
      <w:pPr>
        <w:pStyle w:val="Body1"/>
        <w:rPr>
          <w:b/>
          <w:color w:val="1F497D" w:themeColor="text2"/>
          <w:sz w:val="28"/>
          <w:szCs w:val="28"/>
        </w:rPr>
      </w:pPr>
      <w:r w:rsidRPr="00F913CD">
        <w:rPr>
          <w:b/>
          <w:color w:val="1F497D" w:themeColor="text2"/>
          <w:sz w:val="28"/>
          <w:szCs w:val="28"/>
        </w:rPr>
        <w:t>P</w:t>
      </w:r>
      <w:r w:rsidR="005536C7" w:rsidRPr="00F913CD">
        <w:rPr>
          <w:b/>
          <w:color w:val="1F497D" w:themeColor="text2"/>
          <w:sz w:val="28"/>
          <w:szCs w:val="28"/>
        </w:rPr>
        <w:t>opulation at Risk: Individuals w</w:t>
      </w:r>
      <w:r w:rsidRPr="00F913CD">
        <w:rPr>
          <w:b/>
          <w:color w:val="1F497D" w:themeColor="text2"/>
          <w:sz w:val="28"/>
          <w:szCs w:val="28"/>
        </w:rPr>
        <w:t>ith Serious Mental Illness</w:t>
      </w:r>
    </w:p>
    <w:p w:rsidR="00A17056" w:rsidRDefault="00A17056" w:rsidP="00A17056">
      <w:pPr>
        <w:pStyle w:val="Body1"/>
      </w:pPr>
      <w:r w:rsidRPr="008370DA">
        <w:rPr>
          <w:b/>
        </w:rPr>
        <w:t>Key Finding:</w:t>
      </w:r>
      <w:r>
        <w:t xml:space="preserve"> </w:t>
      </w:r>
      <w:r w:rsidRPr="0035076C">
        <w:t xml:space="preserve">Roughly one in four persons ages 11 and older in the MassHealth population </w:t>
      </w:r>
      <w:r w:rsidR="00DC4E47">
        <w:t>were</w:t>
      </w:r>
      <w:r w:rsidRPr="0035076C">
        <w:t xml:space="preserve"> identified as h</w:t>
      </w:r>
      <w:r w:rsidR="003171BE">
        <w:t>aving a serious mental illness.</w:t>
      </w:r>
      <w:bookmarkStart w:id="2" w:name="_GoBack"/>
      <w:bookmarkEnd w:id="2"/>
    </w:p>
    <w:p w:rsidR="00D31866" w:rsidRDefault="00D31866" w:rsidP="00D31866">
      <w:pPr>
        <w:pStyle w:val="Body1"/>
      </w:pPr>
      <w:r w:rsidRPr="008370DA">
        <w:rPr>
          <w:b/>
        </w:rPr>
        <w:t>Key Finding:</w:t>
      </w:r>
      <w:r>
        <w:t xml:space="preserve"> </w:t>
      </w:r>
      <w:r w:rsidRPr="0035076C">
        <w:t>The risk of fatal opioid-related overdose is six times higher for persons diagnosed with a serious mental illness (SMI) and three times higher for those diagnosed with depression.</w:t>
      </w:r>
    </w:p>
    <w:p w:rsidR="00A17056" w:rsidRDefault="00A17056" w:rsidP="00A17056">
      <w:pPr>
        <w:spacing w:after="200" w:line="276" w:lineRule="auto"/>
        <w:rPr>
          <w:shd w:val="clear" w:color="auto" w:fill="FFFFFF"/>
        </w:rPr>
      </w:pPr>
      <w:r w:rsidRPr="00A871B1">
        <w:rPr>
          <w:noProof/>
        </w:rPr>
        <w:drawing>
          <wp:anchor distT="0" distB="0" distL="114300" distR="114300" simplePos="0" relativeHeight="251745280" behindDoc="0" locked="0" layoutInCell="1" allowOverlap="1" wp14:anchorId="0D82B218" wp14:editId="69F6F48B">
            <wp:simplePos x="0" y="0"/>
            <wp:positionH relativeFrom="column">
              <wp:posOffset>232545</wp:posOffset>
            </wp:positionH>
            <wp:positionV relativeFrom="paragraph">
              <wp:posOffset>83820</wp:posOffset>
            </wp:positionV>
            <wp:extent cx="6185535" cy="3418698"/>
            <wp:effectExtent l="0" t="0" r="12065" b="10795"/>
            <wp:wrapNone/>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A17056" w:rsidRDefault="00A17056" w:rsidP="00A17056">
      <w:pPr>
        <w:spacing w:after="200" w:line="276" w:lineRule="auto"/>
        <w:rPr>
          <w:shd w:val="clear" w:color="auto" w:fill="FFFFFF"/>
        </w:rPr>
      </w:pPr>
    </w:p>
    <w:p w:rsidR="00A17056" w:rsidRDefault="00A17056" w:rsidP="00A17056">
      <w:pPr>
        <w:spacing w:after="200" w:line="276" w:lineRule="auto"/>
        <w:rPr>
          <w:shd w:val="clear" w:color="auto" w:fill="FFFFFF"/>
        </w:rPr>
      </w:pPr>
    </w:p>
    <w:p w:rsidR="00A17056" w:rsidRDefault="00A17056" w:rsidP="00AF449F">
      <w:pPr>
        <w:pStyle w:val="Heading2"/>
      </w:pPr>
    </w:p>
    <w:p w:rsidR="00A17056" w:rsidRDefault="00A17056" w:rsidP="00AF449F">
      <w:pPr>
        <w:pStyle w:val="Heading2"/>
      </w:pPr>
    </w:p>
    <w:p w:rsidR="00A17056" w:rsidRDefault="00A17056" w:rsidP="00AF449F">
      <w:pPr>
        <w:pStyle w:val="Heading2"/>
      </w:pPr>
    </w:p>
    <w:p w:rsidR="00A17056" w:rsidRDefault="00A17056" w:rsidP="00AF449F">
      <w:pPr>
        <w:pStyle w:val="Heading2"/>
      </w:pPr>
    </w:p>
    <w:p w:rsidR="00A17056" w:rsidRDefault="00A17056" w:rsidP="00AF449F">
      <w:pPr>
        <w:pStyle w:val="Heading2"/>
      </w:pPr>
    </w:p>
    <w:p w:rsidR="00A17056" w:rsidRDefault="00A17056" w:rsidP="00AF449F">
      <w:pPr>
        <w:pStyle w:val="Heading2"/>
      </w:pPr>
    </w:p>
    <w:p w:rsidR="00A17056" w:rsidRDefault="00A17056" w:rsidP="00AF449F">
      <w:pPr>
        <w:pStyle w:val="Heading2"/>
      </w:pPr>
    </w:p>
    <w:p w:rsidR="00A17056" w:rsidRDefault="00A17056" w:rsidP="00AF449F">
      <w:pPr>
        <w:pStyle w:val="Heading2"/>
      </w:pPr>
    </w:p>
    <w:p w:rsidR="00EE5CD3" w:rsidRPr="00E72FC5" w:rsidRDefault="00F913CD" w:rsidP="00AF449F">
      <w:pPr>
        <w:pStyle w:val="Heading2"/>
        <w:rPr>
          <w:sz w:val="28"/>
          <w:szCs w:val="28"/>
        </w:rPr>
      </w:pPr>
      <w:r>
        <w:rPr>
          <w:sz w:val="28"/>
          <w:szCs w:val="28"/>
        </w:rPr>
        <w:br w:type="page"/>
      </w:r>
      <w:r w:rsidR="00E72FC5" w:rsidRPr="00E72FC5">
        <w:rPr>
          <w:sz w:val="28"/>
          <w:szCs w:val="28"/>
        </w:rPr>
        <w:lastRenderedPageBreak/>
        <w:t>Population at Risk: Pregnant a</w:t>
      </w:r>
      <w:r w:rsidR="005536C7">
        <w:rPr>
          <w:sz w:val="28"/>
          <w:szCs w:val="28"/>
        </w:rPr>
        <w:t>nd Postpartum Mothers w</w:t>
      </w:r>
      <w:r w:rsidR="00897991" w:rsidRPr="00E72FC5">
        <w:rPr>
          <w:sz w:val="28"/>
          <w:szCs w:val="28"/>
        </w:rPr>
        <w:t>ith Opioid Use Disorder</w:t>
      </w:r>
    </w:p>
    <w:p w:rsidR="00334862" w:rsidRDefault="00334862" w:rsidP="00AF449F">
      <w:pPr>
        <w:pStyle w:val="Body1"/>
      </w:pPr>
      <w:r w:rsidRPr="008370DA">
        <w:rPr>
          <w:b/>
        </w:rPr>
        <w:t>Key Finding:</w:t>
      </w:r>
      <w:r>
        <w:t xml:space="preserve"> </w:t>
      </w:r>
      <w:r w:rsidRPr="00000093">
        <w:t>Rates of opioid-related overdose decrease during pregnancy and are lowest during the second and third trimesters, but significantly increase in the postpartum period, with the highest rates 6 months—1 year after delivery.</w:t>
      </w:r>
    </w:p>
    <w:p w:rsidR="00334862" w:rsidRDefault="00334862" w:rsidP="00AF449F">
      <w:pPr>
        <w:pStyle w:val="Body1"/>
      </w:pPr>
      <w:r w:rsidRPr="008370DA">
        <w:rPr>
          <w:b/>
        </w:rPr>
        <w:t>Key Finding:</w:t>
      </w:r>
      <w:r>
        <w:t xml:space="preserve"> 82% of mothers with an </w:t>
      </w:r>
      <w:r w:rsidR="00D260A5">
        <w:t xml:space="preserve">opioid-related </w:t>
      </w:r>
      <w:r>
        <w:t>overdose during pregnancy or the first year postpartum had a diagnosis of depression during the study period</w:t>
      </w:r>
      <w:r w:rsidR="00D260A5">
        <w:t>.</w:t>
      </w:r>
      <w:r>
        <w:t xml:space="preserve"> 63% of mothers with OUD</w:t>
      </w:r>
      <w:r w:rsidR="00D260A5">
        <w:t xml:space="preserve"> that did not have an opioid-related overdose,</w:t>
      </w:r>
      <w:r>
        <w:t xml:space="preserve"> and 18% of mothers without evidence of OUD</w:t>
      </w:r>
      <w:r w:rsidR="00D260A5">
        <w:t>, had a diagnosis of depression during the study period</w:t>
      </w:r>
      <w:r>
        <w:t>.</w:t>
      </w:r>
    </w:p>
    <w:p w:rsidR="00334862" w:rsidRDefault="00334862" w:rsidP="00AF449F">
      <w:pPr>
        <w:pStyle w:val="Body1"/>
      </w:pPr>
      <w:r w:rsidRPr="008370DA">
        <w:rPr>
          <w:b/>
        </w:rPr>
        <w:t>Key Finding:</w:t>
      </w:r>
      <w:r>
        <w:t xml:space="preserve"> 79% of mothers with an overdose during pregnancy or the first year postpartum had a diagnosis of anxiety during the study period compared with 62% of mothers with OUD and 18% of mothers without evidence of OUD.</w:t>
      </w:r>
    </w:p>
    <w:p w:rsidR="00334862" w:rsidRDefault="00334862" w:rsidP="00AF449F">
      <w:pPr>
        <w:pStyle w:val="Body1"/>
        <w:rPr>
          <w:spacing w:val="-2"/>
        </w:rPr>
      </w:pPr>
      <w:r w:rsidRPr="00AF449F">
        <w:rPr>
          <w:b/>
          <w:spacing w:val="-2"/>
        </w:rPr>
        <w:t xml:space="preserve">Key Finding: </w:t>
      </w:r>
      <w:r w:rsidRPr="00AF449F">
        <w:rPr>
          <w:spacing w:val="-2"/>
        </w:rPr>
        <w:t>More than a third (38.3%) of deaths among women delivering a live birth between 2011 and 2015 were fatal opioid-related overdoses, compared to a fifth (19.9%) among women who did not deliver a live birth.</w:t>
      </w:r>
    </w:p>
    <w:p w:rsidR="00CF3720" w:rsidRPr="00AF449F" w:rsidRDefault="00CF3720" w:rsidP="00AF449F">
      <w:pPr>
        <w:pStyle w:val="Body1"/>
        <w:rPr>
          <w:spacing w:val="-2"/>
        </w:rPr>
      </w:pPr>
    </w:p>
    <w:p w:rsidR="00EE5CD3" w:rsidRDefault="00A17056" w:rsidP="007407AA">
      <w:pPr>
        <w:pStyle w:val="Body1"/>
        <w:rPr>
          <w:shd w:val="clear" w:color="auto" w:fill="FFFFFF"/>
        </w:rPr>
      </w:pPr>
      <w:r w:rsidRPr="00AF449F">
        <w:rPr>
          <w:noProof/>
          <w:spacing w:val="-2"/>
        </w:rPr>
        <w:drawing>
          <wp:inline distT="0" distB="0" distL="0" distR="0">
            <wp:extent cx="6376492" cy="2819400"/>
            <wp:effectExtent l="0" t="0" r="5715" b="0"/>
            <wp:docPr id="6" name="Char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0052B" w:rsidRDefault="00B0052B" w:rsidP="007407AA">
      <w:pPr>
        <w:pStyle w:val="Body1"/>
      </w:pPr>
    </w:p>
    <w:p w:rsidR="00415028" w:rsidRDefault="00415028" w:rsidP="007407AA">
      <w:pPr>
        <w:pStyle w:val="Body1"/>
      </w:pPr>
    </w:p>
    <w:p w:rsidR="00415028" w:rsidRPr="00AE6C0A" w:rsidRDefault="00415028" w:rsidP="007407AA">
      <w:pPr>
        <w:pStyle w:val="Body1"/>
      </w:pPr>
    </w:p>
    <w:sectPr w:rsidR="00415028" w:rsidRPr="00AE6C0A" w:rsidSect="00F913CD">
      <w:footerReference w:type="default" r:id="rId24"/>
      <w:pgSz w:w="12240" w:h="15840"/>
      <w:pgMar w:top="720" w:right="720" w:bottom="720" w:left="72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4199" w:rsidRDefault="00D44199" w:rsidP="00C36414">
      <w:r>
        <w:separator/>
      </w:r>
    </w:p>
  </w:endnote>
  <w:endnote w:type="continuationSeparator" w:id="0">
    <w:p w:rsidR="00D44199" w:rsidRDefault="00D44199" w:rsidP="00C36414">
      <w:r>
        <w:continuationSeparator/>
      </w:r>
    </w:p>
  </w:endnote>
  <w:endnote w:id="1">
    <w:p w:rsidR="00F24605" w:rsidRPr="00F65920" w:rsidRDefault="00F24605" w:rsidP="00586E6D">
      <w:pPr>
        <w:pStyle w:val="EndnoteText"/>
        <w:rPr>
          <w:rFonts w:asciiTheme="minorHAnsi" w:hAnsiTheme="minorHAnsi"/>
          <w:sz w:val="18"/>
          <w:szCs w:val="18"/>
        </w:rPr>
      </w:pPr>
      <w:r w:rsidRPr="00586E6D">
        <w:rPr>
          <w:rStyle w:val="EndnoteReference"/>
          <w:rFonts w:asciiTheme="minorHAnsi" w:hAnsiTheme="minorHAnsi"/>
          <w:sz w:val="18"/>
          <w:szCs w:val="18"/>
        </w:rPr>
        <w:endnoteRef/>
      </w:r>
      <w:r w:rsidRPr="00586E6D">
        <w:rPr>
          <w:rFonts w:asciiTheme="minorHAnsi" w:hAnsiTheme="minorHAnsi"/>
          <w:sz w:val="18"/>
          <w:szCs w:val="18"/>
        </w:rPr>
        <w:t xml:space="preserve"> To be categorized as opioid naïve, the individual’s records had to show a period of six months or more without an opioid prescription before their first </w:t>
      </w:r>
      <w:r w:rsidRPr="00F65920">
        <w:rPr>
          <w:rFonts w:asciiTheme="minorHAnsi" w:hAnsiTheme="minorHAnsi"/>
          <w:sz w:val="18"/>
          <w:szCs w:val="18"/>
        </w:rPr>
        <w:t>opioid prescription. Patients excluded from the group include those who: (1) had any advanced cancer (other than non-melanoma skin cancer); (2) had a substance use disorder diagnosis in the six months preceding their first opioid prescription; or (3) whose first prescription was for any buprenorphine formulation indicated for treatment of substance use disorder.</w:t>
      </w:r>
    </w:p>
  </w:endnote>
  <w:endnote w:id="2">
    <w:p w:rsidR="00F24605" w:rsidRPr="00F65920" w:rsidRDefault="00F24605">
      <w:pPr>
        <w:pStyle w:val="EndnoteText"/>
        <w:rPr>
          <w:rFonts w:asciiTheme="minorHAnsi" w:hAnsiTheme="minorHAnsi"/>
          <w:sz w:val="18"/>
          <w:szCs w:val="18"/>
        </w:rPr>
      </w:pPr>
      <w:r w:rsidRPr="00F65920">
        <w:rPr>
          <w:rStyle w:val="EndnoteReference"/>
          <w:rFonts w:asciiTheme="minorHAnsi" w:hAnsiTheme="minorHAnsi"/>
          <w:sz w:val="18"/>
          <w:szCs w:val="18"/>
        </w:rPr>
        <w:endnoteRef/>
      </w:r>
      <w:r w:rsidRPr="00F65920">
        <w:rPr>
          <w:rFonts w:asciiTheme="minorHAnsi" w:hAnsiTheme="minorHAnsi"/>
          <w:sz w:val="18"/>
          <w:szCs w:val="18"/>
        </w:rPr>
        <w:t xml:space="preserve"> Linking data across multiple data systems along with the use of logical estimates of missing data has allowed DPH to determine likely counts for nonfatal opioid overdoses between 2011 and 2015. Nonfatal opioid overdoses in Massachusetts have increased by ~300% in four years.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4437717"/>
      <w:docPartObj>
        <w:docPartGallery w:val="Page Numbers (Bottom of Page)"/>
        <w:docPartUnique/>
      </w:docPartObj>
    </w:sdtPr>
    <w:sdtEndPr>
      <w:rPr>
        <w:rFonts w:asciiTheme="minorHAnsi" w:hAnsiTheme="minorHAnsi"/>
        <w:noProof/>
      </w:rPr>
    </w:sdtEndPr>
    <w:sdtContent>
      <w:p w:rsidR="00F913CD" w:rsidRPr="00F913CD" w:rsidRDefault="00F913CD" w:rsidP="00F913CD">
        <w:pPr>
          <w:pStyle w:val="Footer"/>
          <w:ind w:right="-360"/>
          <w:jc w:val="right"/>
          <w:rPr>
            <w:rFonts w:asciiTheme="minorHAnsi" w:hAnsiTheme="minorHAnsi"/>
          </w:rPr>
        </w:pPr>
        <w:r w:rsidRPr="00F913CD">
          <w:rPr>
            <w:rFonts w:asciiTheme="minorHAnsi" w:hAnsiTheme="minorHAnsi"/>
          </w:rPr>
          <w:fldChar w:fldCharType="begin"/>
        </w:r>
        <w:r w:rsidRPr="00F913CD">
          <w:rPr>
            <w:rFonts w:asciiTheme="minorHAnsi" w:hAnsiTheme="minorHAnsi"/>
          </w:rPr>
          <w:instrText xml:space="preserve"> PAGE   \* MERGEFORMAT </w:instrText>
        </w:r>
        <w:r w:rsidRPr="00F913CD">
          <w:rPr>
            <w:rFonts w:asciiTheme="minorHAnsi" w:hAnsiTheme="minorHAnsi"/>
          </w:rPr>
          <w:fldChar w:fldCharType="separate"/>
        </w:r>
        <w:r w:rsidR="003171BE">
          <w:rPr>
            <w:rFonts w:asciiTheme="minorHAnsi" w:hAnsiTheme="minorHAnsi"/>
            <w:noProof/>
          </w:rPr>
          <w:t>5</w:t>
        </w:r>
        <w:r w:rsidRPr="00F913CD">
          <w:rPr>
            <w:rFonts w:asciiTheme="minorHAnsi" w:hAnsiTheme="minorHAnsi"/>
            <w:noProof/>
          </w:rPr>
          <w:fldChar w:fldCharType="end"/>
        </w:r>
      </w:p>
    </w:sdtContent>
  </w:sdt>
  <w:p w:rsidR="00F913CD" w:rsidRDefault="00F913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4199" w:rsidRDefault="00D44199" w:rsidP="00C36414">
      <w:r>
        <w:separator/>
      </w:r>
    </w:p>
  </w:footnote>
  <w:footnote w:type="continuationSeparator" w:id="0">
    <w:p w:rsidR="00D44199" w:rsidRDefault="00D44199" w:rsidP="00C364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542CF2"/>
    <w:multiLevelType w:val="hybridMultilevel"/>
    <w:tmpl w:val="DD22D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ECC396C"/>
    <w:multiLevelType w:val="hybridMultilevel"/>
    <w:tmpl w:val="4510E896"/>
    <w:lvl w:ilvl="0" w:tplc="74766CA2">
      <w:start w:val="1"/>
      <w:numFmt w:val="bullet"/>
      <w:lvlText w:val="•"/>
      <w:lvlJc w:val="left"/>
      <w:pPr>
        <w:tabs>
          <w:tab w:val="num" w:pos="720"/>
        </w:tabs>
        <w:ind w:left="720" w:hanging="360"/>
      </w:pPr>
      <w:rPr>
        <w:rFonts w:ascii="Arial" w:hAnsi="Arial" w:hint="default"/>
      </w:rPr>
    </w:lvl>
    <w:lvl w:ilvl="1" w:tplc="DCA6785C" w:tentative="1">
      <w:start w:val="1"/>
      <w:numFmt w:val="bullet"/>
      <w:lvlText w:val="•"/>
      <w:lvlJc w:val="left"/>
      <w:pPr>
        <w:tabs>
          <w:tab w:val="num" w:pos="1440"/>
        </w:tabs>
        <w:ind w:left="1440" w:hanging="360"/>
      </w:pPr>
      <w:rPr>
        <w:rFonts w:ascii="Arial" w:hAnsi="Arial" w:hint="default"/>
      </w:rPr>
    </w:lvl>
    <w:lvl w:ilvl="2" w:tplc="D1F65E28" w:tentative="1">
      <w:start w:val="1"/>
      <w:numFmt w:val="bullet"/>
      <w:lvlText w:val="•"/>
      <w:lvlJc w:val="left"/>
      <w:pPr>
        <w:tabs>
          <w:tab w:val="num" w:pos="2160"/>
        </w:tabs>
        <w:ind w:left="2160" w:hanging="360"/>
      </w:pPr>
      <w:rPr>
        <w:rFonts w:ascii="Arial" w:hAnsi="Arial" w:hint="default"/>
      </w:rPr>
    </w:lvl>
    <w:lvl w:ilvl="3" w:tplc="859E6536" w:tentative="1">
      <w:start w:val="1"/>
      <w:numFmt w:val="bullet"/>
      <w:lvlText w:val="•"/>
      <w:lvlJc w:val="left"/>
      <w:pPr>
        <w:tabs>
          <w:tab w:val="num" w:pos="2880"/>
        </w:tabs>
        <w:ind w:left="2880" w:hanging="360"/>
      </w:pPr>
      <w:rPr>
        <w:rFonts w:ascii="Arial" w:hAnsi="Arial" w:hint="default"/>
      </w:rPr>
    </w:lvl>
    <w:lvl w:ilvl="4" w:tplc="6594425E" w:tentative="1">
      <w:start w:val="1"/>
      <w:numFmt w:val="bullet"/>
      <w:lvlText w:val="•"/>
      <w:lvlJc w:val="left"/>
      <w:pPr>
        <w:tabs>
          <w:tab w:val="num" w:pos="3600"/>
        </w:tabs>
        <w:ind w:left="3600" w:hanging="360"/>
      </w:pPr>
      <w:rPr>
        <w:rFonts w:ascii="Arial" w:hAnsi="Arial" w:hint="default"/>
      </w:rPr>
    </w:lvl>
    <w:lvl w:ilvl="5" w:tplc="9D508F36" w:tentative="1">
      <w:start w:val="1"/>
      <w:numFmt w:val="bullet"/>
      <w:lvlText w:val="•"/>
      <w:lvlJc w:val="left"/>
      <w:pPr>
        <w:tabs>
          <w:tab w:val="num" w:pos="4320"/>
        </w:tabs>
        <w:ind w:left="4320" w:hanging="360"/>
      </w:pPr>
      <w:rPr>
        <w:rFonts w:ascii="Arial" w:hAnsi="Arial" w:hint="default"/>
      </w:rPr>
    </w:lvl>
    <w:lvl w:ilvl="6" w:tplc="8DA69686" w:tentative="1">
      <w:start w:val="1"/>
      <w:numFmt w:val="bullet"/>
      <w:lvlText w:val="•"/>
      <w:lvlJc w:val="left"/>
      <w:pPr>
        <w:tabs>
          <w:tab w:val="num" w:pos="5040"/>
        </w:tabs>
        <w:ind w:left="5040" w:hanging="360"/>
      </w:pPr>
      <w:rPr>
        <w:rFonts w:ascii="Arial" w:hAnsi="Arial" w:hint="default"/>
      </w:rPr>
    </w:lvl>
    <w:lvl w:ilvl="7" w:tplc="F9A61D68" w:tentative="1">
      <w:start w:val="1"/>
      <w:numFmt w:val="bullet"/>
      <w:lvlText w:val="•"/>
      <w:lvlJc w:val="left"/>
      <w:pPr>
        <w:tabs>
          <w:tab w:val="num" w:pos="5760"/>
        </w:tabs>
        <w:ind w:left="5760" w:hanging="360"/>
      </w:pPr>
      <w:rPr>
        <w:rFonts w:ascii="Arial" w:hAnsi="Arial" w:hint="default"/>
      </w:rPr>
    </w:lvl>
    <w:lvl w:ilvl="8" w:tplc="7988ED62" w:tentative="1">
      <w:start w:val="1"/>
      <w:numFmt w:val="bullet"/>
      <w:lvlText w:val="•"/>
      <w:lvlJc w:val="left"/>
      <w:pPr>
        <w:tabs>
          <w:tab w:val="num" w:pos="6480"/>
        </w:tabs>
        <w:ind w:left="6480" w:hanging="360"/>
      </w:pPr>
      <w:rPr>
        <w:rFonts w:ascii="Arial" w:hAnsi="Arial" w:hint="default"/>
      </w:rPr>
    </w:lvl>
  </w:abstractNum>
  <w:abstractNum w:abstractNumId="2">
    <w:nsid w:val="26280785"/>
    <w:multiLevelType w:val="hybridMultilevel"/>
    <w:tmpl w:val="64C2BB60"/>
    <w:lvl w:ilvl="0" w:tplc="3AA8C448">
      <w:numFmt w:val="bullet"/>
      <w:lvlText w:val="•"/>
      <w:lvlJc w:val="left"/>
      <w:pPr>
        <w:ind w:left="1080" w:hanging="72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825AE0"/>
    <w:multiLevelType w:val="hybridMultilevel"/>
    <w:tmpl w:val="1A2C48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59C50A8"/>
    <w:multiLevelType w:val="hybridMultilevel"/>
    <w:tmpl w:val="8A56ADDE"/>
    <w:lvl w:ilvl="0" w:tplc="3AA8C448">
      <w:numFmt w:val="bullet"/>
      <w:lvlText w:val="•"/>
      <w:lvlJc w:val="left"/>
      <w:pPr>
        <w:ind w:left="1080" w:hanging="72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D36049"/>
    <w:multiLevelType w:val="hybridMultilevel"/>
    <w:tmpl w:val="35763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5654FA"/>
    <w:multiLevelType w:val="hybridMultilevel"/>
    <w:tmpl w:val="7ED68038"/>
    <w:lvl w:ilvl="0" w:tplc="5BF07176">
      <w:start w:val="1"/>
      <w:numFmt w:val="bullet"/>
      <w:lvlText w:val="•"/>
      <w:lvlJc w:val="left"/>
      <w:pPr>
        <w:tabs>
          <w:tab w:val="num" w:pos="720"/>
        </w:tabs>
        <w:ind w:left="720" w:hanging="360"/>
      </w:pPr>
      <w:rPr>
        <w:rFonts w:ascii="Times New Roman" w:hAnsi="Times New Roman" w:hint="default"/>
      </w:rPr>
    </w:lvl>
    <w:lvl w:ilvl="1" w:tplc="23AE1324" w:tentative="1">
      <w:start w:val="1"/>
      <w:numFmt w:val="bullet"/>
      <w:lvlText w:val="•"/>
      <w:lvlJc w:val="left"/>
      <w:pPr>
        <w:tabs>
          <w:tab w:val="num" w:pos="1440"/>
        </w:tabs>
        <w:ind w:left="1440" w:hanging="360"/>
      </w:pPr>
      <w:rPr>
        <w:rFonts w:ascii="Times New Roman" w:hAnsi="Times New Roman" w:hint="default"/>
      </w:rPr>
    </w:lvl>
    <w:lvl w:ilvl="2" w:tplc="B66CEFCC" w:tentative="1">
      <w:start w:val="1"/>
      <w:numFmt w:val="bullet"/>
      <w:lvlText w:val="•"/>
      <w:lvlJc w:val="left"/>
      <w:pPr>
        <w:tabs>
          <w:tab w:val="num" w:pos="2160"/>
        </w:tabs>
        <w:ind w:left="2160" w:hanging="360"/>
      </w:pPr>
      <w:rPr>
        <w:rFonts w:ascii="Times New Roman" w:hAnsi="Times New Roman" w:hint="default"/>
      </w:rPr>
    </w:lvl>
    <w:lvl w:ilvl="3" w:tplc="F6AAA27E" w:tentative="1">
      <w:start w:val="1"/>
      <w:numFmt w:val="bullet"/>
      <w:lvlText w:val="•"/>
      <w:lvlJc w:val="left"/>
      <w:pPr>
        <w:tabs>
          <w:tab w:val="num" w:pos="2880"/>
        </w:tabs>
        <w:ind w:left="2880" w:hanging="360"/>
      </w:pPr>
      <w:rPr>
        <w:rFonts w:ascii="Times New Roman" w:hAnsi="Times New Roman" w:hint="default"/>
      </w:rPr>
    </w:lvl>
    <w:lvl w:ilvl="4" w:tplc="532E5DAE" w:tentative="1">
      <w:start w:val="1"/>
      <w:numFmt w:val="bullet"/>
      <w:lvlText w:val="•"/>
      <w:lvlJc w:val="left"/>
      <w:pPr>
        <w:tabs>
          <w:tab w:val="num" w:pos="3600"/>
        </w:tabs>
        <w:ind w:left="3600" w:hanging="360"/>
      </w:pPr>
      <w:rPr>
        <w:rFonts w:ascii="Times New Roman" w:hAnsi="Times New Roman" w:hint="default"/>
      </w:rPr>
    </w:lvl>
    <w:lvl w:ilvl="5" w:tplc="6F7685FE" w:tentative="1">
      <w:start w:val="1"/>
      <w:numFmt w:val="bullet"/>
      <w:lvlText w:val="•"/>
      <w:lvlJc w:val="left"/>
      <w:pPr>
        <w:tabs>
          <w:tab w:val="num" w:pos="4320"/>
        </w:tabs>
        <w:ind w:left="4320" w:hanging="360"/>
      </w:pPr>
      <w:rPr>
        <w:rFonts w:ascii="Times New Roman" w:hAnsi="Times New Roman" w:hint="default"/>
      </w:rPr>
    </w:lvl>
    <w:lvl w:ilvl="6" w:tplc="E91C6442" w:tentative="1">
      <w:start w:val="1"/>
      <w:numFmt w:val="bullet"/>
      <w:lvlText w:val="•"/>
      <w:lvlJc w:val="left"/>
      <w:pPr>
        <w:tabs>
          <w:tab w:val="num" w:pos="5040"/>
        </w:tabs>
        <w:ind w:left="5040" w:hanging="360"/>
      </w:pPr>
      <w:rPr>
        <w:rFonts w:ascii="Times New Roman" w:hAnsi="Times New Roman" w:hint="default"/>
      </w:rPr>
    </w:lvl>
    <w:lvl w:ilvl="7" w:tplc="D144DBF2" w:tentative="1">
      <w:start w:val="1"/>
      <w:numFmt w:val="bullet"/>
      <w:lvlText w:val="•"/>
      <w:lvlJc w:val="left"/>
      <w:pPr>
        <w:tabs>
          <w:tab w:val="num" w:pos="5760"/>
        </w:tabs>
        <w:ind w:left="5760" w:hanging="360"/>
      </w:pPr>
      <w:rPr>
        <w:rFonts w:ascii="Times New Roman" w:hAnsi="Times New Roman" w:hint="default"/>
      </w:rPr>
    </w:lvl>
    <w:lvl w:ilvl="8" w:tplc="5A9EDEF8" w:tentative="1">
      <w:start w:val="1"/>
      <w:numFmt w:val="bullet"/>
      <w:lvlText w:val="•"/>
      <w:lvlJc w:val="left"/>
      <w:pPr>
        <w:tabs>
          <w:tab w:val="num" w:pos="6480"/>
        </w:tabs>
        <w:ind w:left="6480" w:hanging="360"/>
      </w:pPr>
      <w:rPr>
        <w:rFonts w:ascii="Times New Roman" w:hAnsi="Times New Roman" w:hint="default"/>
      </w:rPr>
    </w:lvl>
  </w:abstractNum>
  <w:abstractNum w:abstractNumId="7">
    <w:nsid w:val="69B51DCB"/>
    <w:multiLevelType w:val="hybridMultilevel"/>
    <w:tmpl w:val="60982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1534EB3"/>
    <w:multiLevelType w:val="hybridMultilevel"/>
    <w:tmpl w:val="C0507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505213E"/>
    <w:multiLevelType w:val="hybridMultilevel"/>
    <w:tmpl w:val="DBFC1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706607F"/>
    <w:multiLevelType w:val="hybridMultilevel"/>
    <w:tmpl w:val="4F04D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9187096"/>
    <w:multiLevelType w:val="hybridMultilevel"/>
    <w:tmpl w:val="0DA825DA"/>
    <w:lvl w:ilvl="0" w:tplc="3AA8C448">
      <w:numFmt w:val="bullet"/>
      <w:lvlText w:val="•"/>
      <w:lvlJc w:val="left"/>
      <w:pPr>
        <w:ind w:left="1080" w:hanging="72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F715C54"/>
    <w:multiLevelType w:val="hybridMultilevel"/>
    <w:tmpl w:val="06E4C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4"/>
  </w:num>
  <w:num w:numId="4">
    <w:abstractNumId w:val="11"/>
  </w:num>
  <w:num w:numId="5">
    <w:abstractNumId w:val="2"/>
  </w:num>
  <w:num w:numId="6">
    <w:abstractNumId w:val="6"/>
  </w:num>
  <w:num w:numId="7">
    <w:abstractNumId w:val="3"/>
  </w:num>
  <w:num w:numId="8">
    <w:abstractNumId w:val="7"/>
  </w:num>
  <w:num w:numId="9">
    <w:abstractNumId w:val="8"/>
  </w:num>
  <w:num w:numId="10">
    <w:abstractNumId w:val="12"/>
  </w:num>
  <w:num w:numId="11">
    <w:abstractNumId w:val="5"/>
  </w:num>
  <w:num w:numId="12">
    <w:abstractNumId w:val="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bMwN7AwMwXSJgbGlko6SsGpxcWZ+XkgBca1ACd2MWwsAAAA"/>
  </w:docVars>
  <w:rsids>
    <w:rsidRoot w:val="00C36414"/>
    <w:rsid w:val="00000093"/>
    <w:rsid w:val="0000091B"/>
    <w:rsid w:val="00016E15"/>
    <w:rsid w:val="00024689"/>
    <w:rsid w:val="000276DE"/>
    <w:rsid w:val="000450DA"/>
    <w:rsid w:val="00055F15"/>
    <w:rsid w:val="0008098B"/>
    <w:rsid w:val="000937AF"/>
    <w:rsid w:val="000B5DB4"/>
    <w:rsid w:val="000E1F95"/>
    <w:rsid w:val="000F38F6"/>
    <w:rsid w:val="00113934"/>
    <w:rsid w:val="00157D4D"/>
    <w:rsid w:val="001A116C"/>
    <w:rsid w:val="001B602A"/>
    <w:rsid w:val="001C6896"/>
    <w:rsid w:val="00203A31"/>
    <w:rsid w:val="00207A27"/>
    <w:rsid w:val="00210174"/>
    <w:rsid w:val="00233985"/>
    <w:rsid w:val="0025313B"/>
    <w:rsid w:val="002549B3"/>
    <w:rsid w:val="0025567C"/>
    <w:rsid w:val="00257C83"/>
    <w:rsid w:val="002800CD"/>
    <w:rsid w:val="00287985"/>
    <w:rsid w:val="002C437A"/>
    <w:rsid w:val="002C5EBC"/>
    <w:rsid w:val="00301163"/>
    <w:rsid w:val="003106C8"/>
    <w:rsid w:val="00313F4F"/>
    <w:rsid w:val="003171BE"/>
    <w:rsid w:val="00317DA2"/>
    <w:rsid w:val="00333796"/>
    <w:rsid w:val="00334862"/>
    <w:rsid w:val="0035076C"/>
    <w:rsid w:val="003D4A0A"/>
    <w:rsid w:val="003F7EE7"/>
    <w:rsid w:val="00401393"/>
    <w:rsid w:val="00415028"/>
    <w:rsid w:val="00420E04"/>
    <w:rsid w:val="004242E0"/>
    <w:rsid w:val="00435173"/>
    <w:rsid w:val="00437FF5"/>
    <w:rsid w:val="0046768D"/>
    <w:rsid w:val="00470485"/>
    <w:rsid w:val="00473081"/>
    <w:rsid w:val="00491A38"/>
    <w:rsid w:val="00491E09"/>
    <w:rsid w:val="004B4502"/>
    <w:rsid w:val="004B6974"/>
    <w:rsid w:val="004F6110"/>
    <w:rsid w:val="00506EAB"/>
    <w:rsid w:val="005121B8"/>
    <w:rsid w:val="0053050B"/>
    <w:rsid w:val="005411FB"/>
    <w:rsid w:val="005536C7"/>
    <w:rsid w:val="00574944"/>
    <w:rsid w:val="00586E6D"/>
    <w:rsid w:val="005D0701"/>
    <w:rsid w:val="005D5941"/>
    <w:rsid w:val="005E51D3"/>
    <w:rsid w:val="00633B09"/>
    <w:rsid w:val="00640289"/>
    <w:rsid w:val="00641490"/>
    <w:rsid w:val="006421C5"/>
    <w:rsid w:val="00652078"/>
    <w:rsid w:val="00653761"/>
    <w:rsid w:val="00657D5F"/>
    <w:rsid w:val="00676B88"/>
    <w:rsid w:val="00684DB9"/>
    <w:rsid w:val="006B5A5B"/>
    <w:rsid w:val="006E6B07"/>
    <w:rsid w:val="00737A6E"/>
    <w:rsid w:val="007407AA"/>
    <w:rsid w:val="007638E6"/>
    <w:rsid w:val="00766006"/>
    <w:rsid w:val="007A27BE"/>
    <w:rsid w:val="007A4A09"/>
    <w:rsid w:val="007C31D4"/>
    <w:rsid w:val="007D40F6"/>
    <w:rsid w:val="008370DA"/>
    <w:rsid w:val="00864840"/>
    <w:rsid w:val="00886FDF"/>
    <w:rsid w:val="00895A91"/>
    <w:rsid w:val="0089790B"/>
    <w:rsid w:val="00897991"/>
    <w:rsid w:val="008D177C"/>
    <w:rsid w:val="0091154F"/>
    <w:rsid w:val="00920C4D"/>
    <w:rsid w:val="009227E1"/>
    <w:rsid w:val="009236EE"/>
    <w:rsid w:val="00945C21"/>
    <w:rsid w:val="00946BAA"/>
    <w:rsid w:val="00951D7B"/>
    <w:rsid w:val="00964678"/>
    <w:rsid w:val="009770BD"/>
    <w:rsid w:val="009A72A0"/>
    <w:rsid w:val="009F4A28"/>
    <w:rsid w:val="009F515B"/>
    <w:rsid w:val="009F54F9"/>
    <w:rsid w:val="00A01A0B"/>
    <w:rsid w:val="00A102FD"/>
    <w:rsid w:val="00A17056"/>
    <w:rsid w:val="00A266F5"/>
    <w:rsid w:val="00A57FD8"/>
    <w:rsid w:val="00A858DE"/>
    <w:rsid w:val="00A865BC"/>
    <w:rsid w:val="00A87727"/>
    <w:rsid w:val="00AA25E9"/>
    <w:rsid w:val="00AC5FBC"/>
    <w:rsid w:val="00AD12E3"/>
    <w:rsid w:val="00AE6C0A"/>
    <w:rsid w:val="00AF449F"/>
    <w:rsid w:val="00B0052B"/>
    <w:rsid w:val="00B03D7F"/>
    <w:rsid w:val="00B12468"/>
    <w:rsid w:val="00B13D89"/>
    <w:rsid w:val="00B30DB6"/>
    <w:rsid w:val="00B30F0D"/>
    <w:rsid w:val="00B57F7B"/>
    <w:rsid w:val="00B76408"/>
    <w:rsid w:val="00B82BBD"/>
    <w:rsid w:val="00B967E7"/>
    <w:rsid w:val="00BB3F5B"/>
    <w:rsid w:val="00BE4A31"/>
    <w:rsid w:val="00C019AA"/>
    <w:rsid w:val="00C02BE6"/>
    <w:rsid w:val="00C12FFA"/>
    <w:rsid w:val="00C14174"/>
    <w:rsid w:val="00C36414"/>
    <w:rsid w:val="00C612E8"/>
    <w:rsid w:val="00C75FDB"/>
    <w:rsid w:val="00C80426"/>
    <w:rsid w:val="00C82B8A"/>
    <w:rsid w:val="00C84546"/>
    <w:rsid w:val="00CB41E3"/>
    <w:rsid w:val="00CD038E"/>
    <w:rsid w:val="00CE43F4"/>
    <w:rsid w:val="00CF3720"/>
    <w:rsid w:val="00D06C7D"/>
    <w:rsid w:val="00D260A5"/>
    <w:rsid w:val="00D31866"/>
    <w:rsid w:val="00D31CEF"/>
    <w:rsid w:val="00D35093"/>
    <w:rsid w:val="00D44199"/>
    <w:rsid w:val="00DA2E98"/>
    <w:rsid w:val="00DB5EB7"/>
    <w:rsid w:val="00DC4E47"/>
    <w:rsid w:val="00DD7880"/>
    <w:rsid w:val="00DE0A37"/>
    <w:rsid w:val="00DE6F68"/>
    <w:rsid w:val="00E02A31"/>
    <w:rsid w:val="00E33A78"/>
    <w:rsid w:val="00E35E39"/>
    <w:rsid w:val="00E64CD2"/>
    <w:rsid w:val="00E72FC5"/>
    <w:rsid w:val="00EC597E"/>
    <w:rsid w:val="00ED0CA2"/>
    <w:rsid w:val="00EE5BA0"/>
    <w:rsid w:val="00EE5CD3"/>
    <w:rsid w:val="00EF4D46"/>
    <w:rsid w:val="00F05D62"/>
    <w:rsid w:val="00F16304"/>
    <w:rsid w:val="00F24605"/>
    <w:rsid w:val="00F3143F"/>
    <w:rsid w:val="00F42CE7"/>
    <w:rsid w:val="00F65920"/>
    <w:rsid w:val="00F913CD"/>
    <w:rsid w:val="00FA2597"/>
    <w:rsid w:val="00FF29DD"/>
    <w:rsid w:val="00FF35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414"/>
    <w:pPr>
      <w:spacing w:after="0" w:line="240" w:lineRule="auto"/>
    </w:pPr>
    <w:rPr>
      <w:rFonts w:ascii="Times New Roman" w:eastAsia="Times New Roman" w:hAnsi="Times New Roman" w:cs="Times New Roman"/>
      <w:sz w:val="24"/>
      <w:szCs w:val="20"/>
    </w:rPr>
  </w:style>
  <w:style w:type="paragraph" w:styleId="Heading1">
    <w:name w:val="heading 1"/>
    <w:basedOn w:val="NoSpacing"/>
    <w:next w:val="Normal"/>
    <w:link w:val="Heading1Char"/>
    <w:uiPriority w:val="9"/>
    <w:qFormat/>
    <w:rsid w:val="00F05D62"/>
    <w:pPr>
      <w:spacing w:before="240" w:after="240"/>
      <w:outlineLvl w:val="0"/>
    </w:pPr>
    <w:rPr>
      <w:b/>
      <w:sz w:val="28"/>
      <w:szCs w:val="28"/>
    </w:rPr>
  </w:style>
  <w:style w:type="paragraph" w:styleId="Heading2">
    <w:name w:val="heading 2"/>
    <w:basedOn w:val="Heading1"/>
    <w:next w:val="Normal"/>
    <w:link w:val="Heading2Char"/>
    <w:uiPriority w:val="9"/>
    <w:unhideWhenUsed/>
    <w:qFormat/>
    <w:rsid w:val="00C75FDB"/>
    <w:pPr>
      <w:spacing w:before="120" w:after="120"/>
      <w:outlineLvl w:val="1"/>
    </w:pPr>
    <w:rPr>
      <w:color w:val="1F497D" w:themeColor="text2"/>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36414"/>
    <w:rPr>
      <w:color w:val="0000FF"/>
      <w:u w:val="single"/>
    </w:rPr>
  </w:style>
  <w:style w:type="paragraph" w:styleId="FootnoteText">
    <w:name w:val="footnote text"/>
    <w:basedOn w:val="Normal"/>
    <w:link w:val="FootnoteTextChar"/>
    <w:rsid w:val="00C36414"/>
    <w:rPr>
      <w:sz w:val="20"/>
    </w:rPr>
  </w:style>
  <w:style w:type="character" w:customStyle="1" w:styleId="FootnoteTextChar">
    <w:name w:val="Footnote Text Char"/>
    <w:basedOn w:val="DefaultParagraphFont"/>
    <w:link w:val="FootnoteText"/>
    <w:rsid w:val="00C36414"/>
    <w:rPr>
      <w:rFonts w:ascii="Times New Roman" w:eastAsia="Times New Roman" w:hAnsi="Times New Roman" w:cs="Times New Roman"/>
      <w:sz w:val="20"/>
      <w:szCs w:val="20"/>
    </w:rPr>
  </w:style>
  <w:style w:type="character" w:styleId="FootnoteReference">
    <w:name w:val="footnote reference"/>
    <w:rsid w:val="00C36414"/>
    <w:rPr>
      <w:vertAlign w:val="superscript"/>
    </w:rPr>
  </w:style>
  <w:style w:type="paragraph" w:styleId="NoSpacing">
    <w:name w:val="No Spacing"/>
    <w:link w:val="NoSpacingChar"/>
    <w:uiPriority w:val="1"/>
    <w:qFormat/>
    <w:rsid w:val="00C36414"/>
    <w:pPr>
      <w:spacing w:after="0" w:line="240" w:lineRule="auto"/>
    </w:pPr>
  </w:style>
  <w:style w:type="paragraph" w:styleId="BalloonText">
    <w:name w:val="Balloon Text"/>
    <w:basedOn w:val="Normal"/>
    <w:link w:val="BalloonTextChar"/>
    <w:uiPriority w:val="99"/>
    <w:semiHidden/>
    <w:unhideWhenUsed/>
    <w:rsid w:val="003D4A0A"/>
    <w:rPr>
      <w:rFonts w:ascii="Tahoma" w:hAnsi="Tahoma" w:cs="Tahoma"/>
      <w:sz w:val="16"/>
      <w:szCs w:val="16"/>
    </w:rPr>
  </w:style>
  <w:style w:type="character" w:customStyle="1" w:styleId="BalloonTextChar">
    <w:name w:val="Balloon Text Char"/>
    <w:basedOn w:val="DefaultParagraphFont"/>
    <w:link w:val="BalloonText"/>
    <w:uiPriority w:val="99"/>
    <w:semiHidden/>
    <w:rsid w:val="003D4A0A"/>
    <w:rPr>
      <w:rFonts w:ascii="Tahoma" w:eastAsia="Times New Roman" w:hAnsi="Tahoma" w:cs="Tahoma"/>
      <w:sz w:val="16"/>
      <w:szCs w:val="16"/>
    </w:rPr>
  </w:style>
  <w:style w:type="paragraph" w:styleId="NormalWeb">
    <w:name w:val="Normal (Web)"/>
    <w:basedOn w:val="Normal"/>
    <w:uiPriority w:val="99"/>
    <w:semiHidden/>
    <w:unhideWhenUsed/>
    <w:rsid w:val="003D4A0A"/>
    <w:rPr>
      <w:szCs w:val="24"/>
    </w:rPr>
  </w:style>
  <w:style w:type="paragraph" w:styleId="ListParagraph">
    <w:name w:val="List Paragraph"/>
    <w:basedOn w:val="Normal"/>
    <w:uiPriority w:val="34"/>
    <w:qFormat/>
    <w:rsid w:val="00257C83"/>
    <w:pPr>
      <w:ind w:left="720"/>
      <w:contextualSpacing/>
    </w:pPr>
  </w:style>
  <w:style w:type="table" w:styleId="TableGrid">
    <w:name w:val="Table Grid"/>
    <w:basedOn w:val="TableNormal"/>
    <w:uiPriority w:val="59"/>
    <w:rsid w:val="00257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30F0D"/>
    <w:rPr>
      <w:color w:val="800080" w:themeColor="followedHyperlink"/>
      <w:u w:val="single"/>
    </w:rPr>
  </w:style>
  <w:style w:type="character" w:customStyle="1" w:styleId="Heading1Char">
    <w:name w:val="Heading 1 Char"/>
    <w:basedOn w:val="DefaultParagraphFont"/>
    <w:link w:val="Heading1"/>
    <w:uiPriority w:val="9"/>
    <w:rsid w:val="00F05D62"/>
    <w:rPr>
      <w:b/>
      <w:sz w:val="28"/>
      <w:szCs w:val="28"/>
    </w:rPr>
  </w:style>
  <w:style w:type="paragraph" w:customStyle="1" w:styleId="Body1">
    <w:name w:val="Body1"/>
    <w:basedOn w:val="NoSpacing"/>
    <w:link w:val="Body1Char"/>
    <w:qFormat/>
    <w:rsid w:val="00AF449F"/>
    <w:pPr>
      <w:spacing w:after="120"/>
    </w:pPr>
    <w:rPr>
      <w:sz w:val="24"/>
      <w:szCs w:val="24"/>
    </w:rPr>
  </w:style>
  <w:style w:type="character" w:customStyle="1" w:styleId="Heading2Char">
    <w:name w:val="Heading 2 Char"/>
    <w:basedOn w:val="DefaultParagraphFont"/>
    <w:link w:val="Heading2"/>
    <w:uiPriority w:val="9"/>
    <w:rsid w:val="00C75FDB"/>
    <w:rPr>
      <w:b/>
      <w:color w:val="1F497D" w:themeColor="text2"/>
      <w:sz w:val="26"/>
      <w:szCs w:val="26"/>
    </w:rPr>
  </w:style>
  <w:style w:type="character" w:customStyle="1" w:styleId="NoSpacingChar">
    <w:name w:val="No Spacing Char"/>
    <w:basedOn w:val="DefaultParagraphFont"/>
    <w:link w:val="NoSpacing"/>
    <w:uiPriority w:val="1"/>
    <w:rsid w:val="00F05D62"/>
  </w:style>
  <w:style w:type="character" w:customStyle="1" w:styleId="Body1Char">
    <w:name w:val="Body1 Char"/>
    <w:basedOn w:val="NoSpacingChar"/>
    <w:link w:val="Body1"/>
    <w:rsid w:val="00AF449F"/>
    <w:rPr>
      <w:sz w:val="24"/>
      <w:szCs w:val="24"/>
    </w:rPr>
  </w:style>
  <w:style w:type="character" w:styleId="CommentReference">
    <w:name w:val="annotation reference"/>
    <w:basedOn w:val="DefaultParagraphFont"/>
    <w:uiPriority w:val="99"/>
    <w:semiHidden/>
    <w:unhideWhenUsed/>
    <w:rsid w:val="00920C4D"/>
    <w:rPr>
      <w:sz w:val="16"/>
      <w:szCs w:val="16"/>
    </w:rPr>
  </w:style>
  <w:style w:type="paragraph" w:styleId="CommentText">
    <w:name w:val="annotation text"/>
    <w:basedOn w:val="Normal"/>
    <w:link w:val="CommentTextChar"/>
    <w:uiPriority w:val="99"/>
    <w:semiHidden/>
    <w:unhideWhenUsed/>
    <w:rsid w:val="00920C4D"/>
    <w:rPr>
      <w:sz w:val="20"/>
    </w:rPr>
  </w:style>
  <w:style w:type="character" w:customStyle="1" w:styleId="CommentTextChar">
    <w:name w:val="Comment Text Char"/>
    <w:basedOn w:val="DefaultParagraphFont"/>
    <w:link w:val="CommentText"/>
    <w:uiPriority w:val="99"/>
    <w:semiHidden/>
    <w:rsid w:val="00920C4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20C4D"/>
    <w:rPr>
      <w:b/>
      <w:bCs/>
    </w:rPr>
  </w:style>
  <w:style w:type="character" w:customStyle="1" w:styleId="CommentSubjectChar">
    <w:name w:val="Comment Subject Char"/>
    <w:basedOn w:val="CommentTextChar"/>
    <w:link w:val="CommentSubject"/>
    <w:uiPriority w:val="99"/>
    <w:semiHidden/>
    <w:rsid w:val="00920C4D"/>
    <w:rPr>
      <w:rFonts w:ascii="Times New Roman" w:eastAsia="Times New Roman" w:hAnsi="Times New Roman" w:cs="Times New Roman"/>
      <w:b/>
      <w:bCs/>
      <w:sz w:val="20"/>
      <w:szCs w:val="20"/>
    </w:rPr>
  </w:style>
  <w:style w:type="paragraph" w:styleId="Quote">
    <w:name w:val="Quote"/>
    <w:basedOn w:val="Normal"/>
    <w:next w:val="Normal"/>
    <w:link w:val="QuoteChar"/>
    <w:uiPriority w:val="29"/>
    <w:qFormat/>
    <w:rsid w:val="00333796"/>
    <w:rPr>
      <w:i/>
      <w:iCs/>
      <w:color w:val="000000" w:themeColor="text1"/>
    </w:rPr>
  </w:style>
  <w:style w:type="character" w:customStyle="1" w:styleId="QuoteChar">
    <w:name w:val="Quote Char"/>
    <w:basedOn w:val="DefaultParagraphFont"/>
    <w:link w:val="Quote"/>
    <w:uiPriority w:val="29"/>
    <w:rsid w:val="00333796"/>
    <w:rPr>
      <w:rFonts w:ascii="Times New Roman" w:eastAsia="Times New Roman" w:hAnsi="Times New Roman" w:cs="Times New Roman"/>
      <w:i/>
      <w:iCs/>
      <w:color w:val="000000" w:themeColor="text1"/>
      <w:sz w:val="24"/>
      <w:szCs w:val="20"/>
    </w:rPr>
  </w:style>
  <w:style w:type="paragraph" w:styleId="EndnoteText">
    <w:name w:val="endnote text"/>
    <w:basedOn w:val="Normal"/>
    <w:link w:val="EndnoteTextChar"/>
    <w:uiPriority w:val="99"/>
    <w:semiHidden/>
    <w:unhideWhenUsed/>
    <w:rsid w:val="00A87727"/>
    <w:rPr>
      <w:sz w:val="20"/>
    </w:rPr>
  </w:style>
  <w:style w:type="character" w:customStyle="1" w:styleId="EndnoteTextChar">
    <w:name w:val="Endnote Text Char"/>
    <w:basedOn w:val="DefaultParagraphFont"/>
    <w:link w:val="EndnoteText"/>
    <w:uiPriority w:val="99"/>
    <w:semiHidden/>
    <w:rsid w:val="00A87727"/>
    <w:rPr>
      <w:rFonts w:ascii="Times New Roman" w:eastAsia="Times New Roman" w:hAnsi="Times New Roman" w:cs="Times New Roman"/>
      <w:sz w:val="20"/>
      <w:szCs w:val="20"/>
    </w:rPr>
  </w:style>
  <w:style w:type="character" w:styleId="EndnoteReference">
    <w:name w:val="endnote reference"/>
    <w:basedOn w:val="DefaultParagraphFont"/>
    <w:uiPriority w:val="99"/>
    <w:unhideWhenUsed/>
    <w:rsid w:val="00A87727"/>
    <w:rPr>
      <w:vertAlign w:val="superscript"/>
    </w:rPr>
  </w:style>
  <w:style w:type="table" w:customStyle="1" w:styleId="TableGrid1">
    <w:name w:val="Table Grid1"/>
    <w:basedOn w:val="TableNormal"/>
    <w:next w:val="TableGrid"/>
    <w:uiPriority w:val="59"/>
    <w:rsid w:val="00420E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1"/>
    <w:next w:val="Normal"/>
    <w:link w:val="TitleChar"/>
    <w:uiPriority w:val="10"/>
    <w:qFormat/>
    <w:rsid w:val="00420E04"/>
    <w:pPr>
      <w:spacing w:after="0"/>
      <w:jc w:val="center"/>
    </w:pPr>
    <w:rPr>
      <w:b/>
      <w:noProof/>
      <w:shd w:val="clear" w:color="auto" w:fill="FFFFFF"/>
    </w:rPr>
  </w:style>
  <w:style w:type="character" w:customStyle="1" w:styleId="TitleChar">
    <w:name w:val="Title Char"/>
    <w:basedOn w:val="DefaultParagraphFont"/>
    <w:link w:val="Title"/>
    <w:uiPriority w:val="10"/>
    <w:rsid w:val="00420E04"/>
    <w:rPr>
      <w:b/>
      <w:noProof/>
    </w:rPr>
  </w:style>
  <w:style w:type="character" w:customStyle="1" w:styleId="apple-converted-space">
    <w:name w:val="apple-converted-space"/>
    <w:basedOn w:val="DefaultParagraphFont"/>
    <w:rsid w:val="007407AA"/>
  </w:style>
  <w:style w:type="character" w:styleId="SubtleEmphasis">
    <w:name w:val="Subtle Emphasis"/>
    <w:uiPriority w:val="19"/>
    <w:qFormat/>
    <w:rsid w:val="007407AA"/>
    <w:rPr>
      <w:sz w:val="18"/>
      <w:szCs w:val="18"/>
    </w:rPr>
  </w:style>
  <w:style w:type="paragraph" w:styleId="Header">
    <w:name w:val="header"/>
    <w:basedOn w:val="Normal"/>
    <w:link w:val="HeaderChar"/>
    <w:uiPriority w:val="99"/>
    <w:unhideWhenUsed/>
    <w:rsid w:val="00886FDF"/>
    <w:pPr>
      <w:tabs>
        <w:tab w:val="center" w:pos="4680"/>
        <w:tab w:val="right" w:pos="9360"/>
      </w:tabs>
    </w:pPr>
  </w:style>
  <w:style w:type="character" w:customStyle="1" w:styleId="HeaderChar">
    <w:name w:val="Header Char"/>
    <w:basedOn w:val="DefaultParagraphFont"/>
    <w:link w:val="Header"/>
    <w:uiPriority w:val="99"/>
    <w:rsid w:val="00886FDF"/>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886FDF"/>
    <w:pPr>
      <w:tabs>
        <w:tab w:val="center" w:pos="4680"/>
        <w:tab w:val="right" w:pos="9360"/>
      </w:tabs>
    </w:pPr>
  </w:style>
  <w:style w:type="character" w:customStyle="1" w:styleId="FooterChar">
    <w:name w:val="Footer Char"/>
    <w:basedOn w:val="DefaultParagraphFont"/>
    <w:link w:val="Footer"/>
    <w:uiPriority w:val="99"/>
    <w:rsid w:val="00886FDF"/>
    <w:rPr>
      <w:rFonts w:ascii="Times New Roman" w:eastAsia="Times New Roman" w:hAnsi="Times New Roman" w:cs="Times New Roman"/>
      <w:sz w:val="24"/>
      <w:szCs w:val="20"/>
    </w:rPr>
  </w:style>
  <w:style w:type="character" w:styleId="Emphasis">
    <w:name w:val="Emphasis"/>
    <w:basedOn w:val="DefaultParagraphFont"/>
    <w:uiPriority w:val="20"/>
    <w:qFormat/>
    <w:rsid w:val="0008098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414"/>
    <w:pPr>
      <w:spacing w:after="0" w:line="240" w:lineRule="auto"/>
    </w:pPr>
    <w:rPr>
      <w:rFonts w:ascii="Times New Roman" w:eastAsia="Times New Roman" w:hAnsi="Times New Roman" w:cs="Times New Roman"/>
      <w:sz w:val="24"/>
      <w:szCs w:val="20"/>
    </w:rPr>
  </w:style>
  <w:style w:type="paragraph" w:styleId="Heading1">
    <w:name w:val="heading 1"/>
    <w:basedOn w:val="NoSpacing"/>
    <w:next w:val="Normal"/>
    <w:link w:val="Heading1Char"/>
    <w:uiPriority w:val="9"/>
    <w:qFormat/>
    <w:rsid w:val="00F05D62"/>
    <w:pPr>
      <w:spacing w:before="240" w:after="240"/>
      <w:outlineLvl w:val="0"/>
    </w:pPr>
    <w:rPr>
      <w:b/>
      <w:sz w:val="28"/>
      <w:szCs w:val="28"/>
    </w:rPr>
  </w:style>
  <w:style w:type="paragraph" w:styleId="Heading2">
    <w:name w:val="heading 2"/>
    <w:basedOn w:val="Heading1"/>
    <w:next w:val="Normal"/>
    <w:link w:val="Heading2Char"/>
    <w:uiPriority w:val="9"/>
    <w:unhideWhenUsed/>
    <w:qFormat/>
    <w:rsid w:val="00C75FDB"/>
    <w:pPr>
      <w:spacing w:before="120" w:after="120"/>
      <w:outlineLvl w:val="1"/>
    </w:pPr>
    <w:rPr>
      <w:color w:val="1F497D" w:themeColor="text2"/>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36414"/>
    <w:rPr>
      <w:color w:val="0000FF"/>
      <w:u w:val="single"/>
    </w:rPr>
  </w:style>
  <w:style w:type="paragraph" w:styleId="FootnoteText">
    <w:name w:val="footnote text"/>
    <w:basedOn w:val="Normal"/>
    <w:link w:val="FootnoteTextChar"/>
    <w:rsid w:val="00C36414"/>
    <w:rPr>
      <w:sz w:val="20"/>
    </w:rPr>
  </w:style>
  <w:style w:type="character" w:customStyle="1" w:styleId="FootnoteTextChar">
    <w:name w:val="Footnote Text Char"/>
    <w:basedOn w:val="DefaultParagraphFont"/>
    <w:link w:val="FootnoteText"/>
    <w:rsid w:val="00C36414"/>
    <w:rPr>
      <w:rFonts w:ascii="Times New Roman" w:eastAsia="Times New Roman" w:hAnsi="Times New Roman" w:cs="Times New Roman"/>
      <w:sz w:val="20"/>
      <w:szCs w:val="20"/>
    </w:rPr>
  </w:style>
  <w:style w:type="character" w:styleId="FootnoteReference">
    <w:name w:val="footnote reference"/>
    <w:rsid w:val="00C36414"/>
    <w:rPr>
      <w:vertAlign w:val="superscript"/>
    </w:rPr>
  </w:style>
  <w:style w:type="paragraph" w:styleId="NoSpacing">
    <w:name w:val="No Spacing"/>
    <w:link w:val="NoSpacingChar"/>
    <w:uiPriority w:val="1"/>
    <w:qFormat/>
    <w:rsid w:val="00C36414"/>
    <w:pPr>
      <w:spacing w:after="0" w:line="240" w:lineRule="auto"/>
    </w:pPr>
  </w:style>
  <w:style w:type="paragraph" w:styleId="BalloonText">
    <w:name w:val="Balloon Text"/>
    <w:basedOn w:val="Normal"/>
    <w:link w:val="BalloonTextChar"/>
    <w:uiPriority w:val="99"/>
    <w:semiHidden/>
    <w:unhideWhenUsed/>
    <w:rsid w:val="003D4A0A"/>
    <w:rPr>
      <w:rFonts w:ascii="Tahoma" w:hAnsi="Tahoma" w:cs="Tahoma"/>
      <w:sz w:val="16"/>
      <w:szCs w:val="16"/>
    </w:rPr>
  </w:style>
  <w:style w:type="character" w:customStyle="1" w:styleId="BalloonTextChar">
    <w:name w:val="Balloon Text Char"/>
    <w:basedOn w:val="DefaultParagraphFont"/>
    <w:link w:val="BalloonText"/>
    <w:uiPriority w:val="99"/>
    <w:semiHidden/>
    <w:rsid w:val="003D4A0A"/>
    <w:rPr>
      <w:rFonts w:ascii="Tahoma" w:eastAsia="Times New Roman" w:hAnsi="Tahoma" w:cs="Tahoma"/>
      <w:sz w:val="16"/>
      <w:szCs w:val="16"/>
    </w:rPr>
  </w:style>
  <w:style w:type="paragraph" w:styleId="NormalWeb">
    <w:name w:val="Normal (Web)"/>
    <w:basedOn w:val="Normal"/>
    <w:uiPriority w:val="99"/>
    <w:semiHidden/>
    <w:unhideWhenUsed/>
    <w:rsid w:val="003D4A0A"/>
    <w:rPr>
      <w:szCs w:val="24"/>
    </w:rPr>
  </w:style>
  <w:style w:type="paragraph" w:styleId="ListParagraph">
    <w:name w:val="List Paragraph"/>
    <w:basedOn w:val="Normal"/>
    <w:uiPriority w:val="34"/>
    <w:qFormat/>
    <w:rsid w:val="00257C83"/>
    <w:pPr>
      <w:ind w:left="720"/>
      <w:contextualSpacing/>
    </w:pPr>
  </w:style>
  <w:style w:type="table" w:styleId="TableGrid">
    <w:name w:val="Table Grid"/>
    <w:basedOn w:val="TableNormal"/>
    <w:uiPriority w:val="59"/>
    <w:rsid w:val="00257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30F0D"/>
    <w:rPr>
      <w:color w:val="800080" w:themeColor="followedHyperlink"/>
      <w:u w:val="single"/>
    </w:rPr>
  </w:style>
  <w:style w:type="character" w:customStyle="1" w:styleId="Heading1Char">
    <w:name w:val="Heading 1 Char"/>
    <w:basedOn w:val="DefaultParagraphFont"/>
    <w:link w:val="Heading1"/>
    <w:uiPriority w:val="9"/>
    <w:rsid w:val="00F05D62"/>
    <w:rPr>
      <w:b/>
      <w:sz w:val="28"/>
      <w:szCs w:val="28"/>
    </w:rPr>
  </w:style>
  <w:style w:type="paragraph" w:customStyle="1" w:styleId="Body1">
    <w:name w:val="Body1"/>
    <w:basedOn w:val="NoSpacing"/>
    <w:link w:val="Body1Char"/>
    <w:qFormat/>
    <w:rsid w:val="00AF449F"/>
    <w:pPr>
      <w:spacing w:after="120"/>
    </w:pPr>
    <w:rPr>
      <w:sz w:val="24"/>
      <w:szCs w:val="24"/>
    </w:rPr>
  </w:style>
  <w:style w:type="character" w:customStyle="1" w:styleId="Heading2Char">
    <w:name w:val="Heading 2 Char"/>
    <w:basedOn w:val="DefaultParagraphFont"/>
    <w:link w:val="Heading2"/>
    <w:uiPriority w:val="9"/>
    <w:rsid w:val="00C75FDB"/>
    <w:rPr>
      <w:b/>
      <w:color w:val="1F497D" w:themeColor="text2"/>
      <w:sz w:val="26"/>
      <w:szCs w:val="26"/>
    </w:rPr>
  </w:style>
  <w:style w:type="character" w:customStyle="1" w:styleId="NoSpacingChar">
    <w:name w:val="No Spacing Char"/>
    <w:basedOn w:val="DefaultParagraphFont"/>
    <w:link w:val="NoSpacing"/>
    <w:uiPriority w:val="1"/>
    <w:rsid w:val="00F05D62"/>
  </w:style>
  <w:style w:type="character" w:customStyle="1" w:styleId="Body1Char">
    <w:name w:val="Body1 Char"/>
    <w:basedOn w:val="NoSpacingChar"/>
    <w:link w:val="Body1"/>
    <w:rsid w:val="00AF449F"/>
    <w:rPr>
      <w:sz w:val="24"/>
      <w:szCs w:val="24"/>
    </w:rPr>
  </w:style>
  <w:style w:type="character" w:styleId="CommentReference">
    <w:name w:val="annotation reference"/>
    <w:basedOn w:val="DefaultParagraphFont"/>
    <w:uiPriority w:val="99"/>
    <w:semiHidden/>
    <w:unhideWhenUsed/>
    <w:rsid w:val="00920C4D"/>
    <w:rPr>
      <w:sz w:val="16"/>
      <w:szCs w:val="16"/>
    </w:rPr>
  </w:style>
  <w:style w:type="paragraph" w:styleId="CommentText">
    <w:name w:val="annotation text"/>
    <w:basedOn w:val="Normal"/>
    <w:link w:val="CommentTextChar"/>
    <w:uiPriority w:val="99"/>
    <w:semiHidden/>
    <w:unhideWhenUsed/>
    <w:rsid w:val="00920C4D"/>
    <w:rPr>
      <w:sz w:val="20"/>
    </w:rPr>
  </w:style>
  <w:style w:type="character" w:customStyle="1" w:styleId="CommentTextChar">
    <w:name w:val="Comment Text Char"/>
    <w:basedOn w:val="DefaultParagraphFont"/>
    <w:link w:val="CommentText"/>
    <w:uiPriority w:val="99"/>
    <w:semiHidden/>
    <w:rsid w:val="00920C4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20C4D"/>
    <w:rPr>
      <w:b/>
      <w:bCs/>
    </w:rPr>
  </w:style>
  <w:style w:type="character" w:customStyle="1" w:styleId="CommentSubjectChar">
    <w:name w:val="Comment Subject Char"/>
    <w:basedOn w:val="CommentTextChar"/>
    <w:link w:val="CommentSubject"/>
    <w:uiPriority w:val="99"/>
    <w:semiHidden/>
    <w:rsid w:val="00920C4D"/>
    <w:rPr>
      <w:rFonts w:ascii="Times New Roman" w:eastAsia="Times New Roman" w:hAnsi="Times New Roman" w:cs="Times New Roman"/>
      <w:b/>
      <w:bCs/>
      <w:sz w:val="20"/>
      <w:szCs w:val="20"/>
    </w:rPr>
  </w:style>
  <w:style w:type="paragraph" w:styleId="Quote">
    <w:name w:val="Quote"/>
    <w:basedOn w:val="Normal"/>
    <w:next w:val="Normal"/>
    <w:link w:val="QuoteChar"/>
    <w:uiPriority w:val="29"/>
    <w:qFormat/>
    <w:rsid w:val="00333796"/>
    <w:rPr>
      <w:i/>
      <w:iCs/>
      <w:color w:val="000000" w:themeColor="text1"/>
    </w:rPr>
  </w:style>
  <w:style w:type="character" w:customStyle="1" w:styleId="QuoteChar">
    <w:name w:val="Quote Char"/>
    <w:basedOn w:val="DefaultParagraphFont"/>
    <w:link w:val="Quote"/>
    <w:uiPriority w:val="29"/>
    <w:rsid w:val="00333796"/>
    <w:rPr>
      <w:rFonts w:ascii="Times New Roman" w:eastAsia="Times New Roman" w:hAnsi="Times New Roman" w:cs="Times New Roman"/>
      <w:i/>
      <w:iCs/>
      <w:color w:val="000000" w:themeColor="text1"/>
      <w:sz w:val="24"/>
      <w:szCs w:val="20"/>
    </w:rPr>
  </w:style>
  <w:style w:type="paragraph" w:styleId="EndnoteText">
    <w:name w:val="endnote text"/>
    <w:basedOn w:val="Normal"/>
    <w:link w:val="EndnoteTextChar"/>
    <w:uiPriority w:val="99"/>
    <w:semiHidden/>
    <w:unhideWhenUsed/>
    <w:rsid w:val="00A87727"/>
    <w:rPr>
      <w:sz w:val="20"/>
    </w:rPr>
  </w:style>
  <w:style w:type="character" w:customStyle="1" w:styleId="EndnoteTextChar">
    <w:name w:val="Endnote Text Char"/>
    <w:basedOn w:val="DefaultParagraphFont"/>
    <w:link w:val="EndnoteText"/>
    <w:uiPriority w:val="99"/>
    <w:semiHidden/>
    <w:rsid w:val="00A87727"/>
    <w:rPr>
      <w:rFonts w:ascii="Times New Roman" w:eastAsia="Times New Roman" w:hAnsi="Times New Roman" w:cs="Times New Roman"/>
      <w:sz w:val="20"/>
      <w:szCs w:val="20"/>
    </w:rPr>
  </w:style>
  <w:style w:type="character" w:styleId="EndnoteReference">
    <w:name w:val="endnote reference"/>
    <w:basedOn w:val="DefaultParagraphFont"/>
    <w:uiPriority w:val="99"/>
    <w:unhideWhenUsed/>
    <w:rsid w:val="00A87727"/>
    <w:rPr>
      <w:vertAlign w:val="superscript"/>
    </w:rPr>
  </w:style>
  <w:style w:type="table" w:customStyle="1" w:styleId="TableGrid1">
    <w:name w:val="Table Grid1"/>
    <w:basedOn w:val="TableNormal"/>
    <w:next w:val="TableGrid"/>
    <w:uiPriority w:val="59"/>
    <w:rsid w:val="00420E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1"/>
    <w:next w:val="Normal"/>
    <w:link w:val="TitleChar"/>
    <w:uiPriority w:val="10"/>
    <w:qFormat/>
    <w:rsid w:val="00420E04"/>
    <w:pPr>
      <w:spacing w:after="0"/>
      <w:jc w:val="center"/>
    </w:pPr>
    <w:rPr>
      <w:b/>
      <w:noProof/>
      <w:shd w:val="clear" w:color="auto" w:fill="FFFFFF"/>
    </w:rPr>
  </w:style>
  <w:style w:type="character" w:customStyle="1" w:styleId="TitleChar">
    <w:name w:val="Title Char"/>
    <w:basedOn w:val="DefaultParagraphFont"/>
    <w:link w:val="Title"/>
    <w:uiPriority w:val="10"/>
    <w:rsid w:val="00420E04"/>
    <w:rPr>
      <w:b/>
      <w:noProof/>
    </w:rPr>
  </w:style>
  <w:style w:type="character" w:customStyle="1" w:styleId="apple-converted-space">
    <w:name w:val="apple-converted-space"/>
    <w:basedOn w:val="DefaultParagraphFont"/>
    <w:rsid w:val="007407AA"/>
  </w:style>
  <w:style w:type="character" w:styleId="SubtleEmphasis">
    <w:name w:val="Subtle Emphasis"/>
    <w:uiPriority w:val="19"/>
    <w:qFormat/>
    <w:rsid w:val="007407AA"/>
    <w:rPr>
      <w:sz w:val="18"/>
      <w:szCs w:val="18"/>
    </w:rPr>
  </w:style>
  <w:style w:type="paragraph" w:styleId="Header">
    <w:name w:val="header"/>
    <w:basedOn w:val="Normal"/>
    <w:link w:val="HeaderChar"/>
    <w:uiPriority w:val="99"/>
    <w:unhideWhenUsed/>
    <w:rsid w:val="00886FDF"/>
    <w:pPr>
      <w:tabs>
        <w:tab w:val="center" w:pos="4680"/>
        <w:tab w:val="right" w:pos="9360"/>
      </w:tabs>
    </w:pPr>
  </w:style>
  <w:style w:type="character" w:customStyle="1" w:styleId="HeaderChar">
    <w:name w:val="Header Char"/>
    <w:basedOn w:val="DefaultParagraphFont"/>
    <w:link w:val="Header"/>
    <w:uiPriority w:val="99"/>
    <w:rsid w:val="00886FDF"/>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886FDF"/>
    <w:pPr>
      <w:tabs>
        <w:tab w:val="center" w:pos="4680"/>
        <w:tab w:val="right" w:pos="9360"/>
      </w:tabs>
    </w:pPr>
  </w:style>
  <w:style w:type="character" w:customStyle="1" w:styleId="FooterChar">
    <w:name w:val="Footer Char"/>
    <w:basedOn w:val="DefaultParagraphFont"/>
    <w:link w:val="Footer"/>
    <w:uiPriority w:val="99"/>
    <w:rsid w:val="00886FDF"/>
    <w:rPr>
      <w:rFonts w:ascii="Times New Roman" w:eastAsia="Times New Roman" w:hAnsi="Times New Roman" w:cs="Times New Roman"/>
      <w:sz w:val="24"/>
      <w:szCs w:val="20"/>
    </w:rPr>
  </w:style>
  <w:style w:type="character" w:styleId="Emphasis">
    <w:name w:val="Emphasis"/>
    <w:basedOn w:val="DefaultParagraphFont"/>
    <w:uiPriority w:val="20"/>
    <w:qFormat/>
    <w:rsid w:val="0008098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722863">
      <w:bodyDiv w:val="1"/>
      <w:marLeft w:val="0"/>
      <w:marRight w:val="0"/>
      <w:marTop w:val="0"/>
      <w:marBottom w:val="0"/>
      <w:divBdr>
        <w:top w:val="none" w:sz="0" w:space="0" w:color="auto"/>
        <w:left w:val="none" w:sz="0" w:space="0" w:color="auto"/>
        <w:bottom w:val="none" w:sz="0" w:space="0" w:color="auto"/>
        <w:right w:val="none" w:sz="0" w:space="0" w:color="auto"/>
      </w:divBdr>
    </w:div>
    <w:div w:id="1142968524">
      <w:bodyDiv w:val="1"/>
      <w:marLeft w:val="0"/>
      <w:marRight w:val="0"/>
      <w:marTop w:val="0"/>
      <w:marBottom w:val="0"/>
      <w:divBdr>
        <w:top w:val="none" w:sz="0" w:space="0" w:color="auto"/>
        <w:left w:val="none" w:sz="0" w:space="0" w:color="auto"/>
        <w:bottom w:val="none" w:sz="0" w:space="0" w:color="auto"/>
        <w:right w:val="none" w:sz="0" w:space="0" w:color="auto"/>
      </w:divBdr>
    </w:div>
    <w:div w:id="1147479339">
      <w:bodyDiv w:val="1"/>
      <w:marLeft w:val="0"/>
      <w:marRight w:val="0"/>
      <w:marTop w:val="0"/>
      <w:marBottom w:val="0"/>
      <w:divBdr>
        <w:top w:val="none" w:sz="0" w:space="0" w:color="auto"/>
        <w:left w:val="none" w:sz="0" w:space="0" w:color="auto"/>
        <w:bottom w:val="none" w:sz="0" w:space="0" w:color="auto"/>
        <w:right w:val="none" w:sz="0" w:space="0" w:color="auto"/>
      </w:divBdr>
    </w:div>
    <w:div w:id="1174102610">
      <w:bodyDiv w:val="1"/>
      <w:marLeft w:val="0"/>
      <w:marRight w:val="0"/>
      <w:marTop w:val="0"/>
      <w:marBottom w:val="0"/>
      <w:divBdr>
        <w:top w:val="none" w:sz="0" w:space="0" w:color="auto"/>
        <w:left w:val="none" w:sz="0" w:space="0" w:color="auto"/>
        <w:bottom w:val="none" w:sz="0" w:space="0" w:color="auto"/>
        <w:right w:val="none" w:sz="0" w:space="0" w:color="auto"/>
      </w:divBdr>
      <w:divsChild>
        <w:div w:id="1454786164">
          <w:marLeft w:val="547"/>
          <w:marRight w:val="0"/>
          <w:marTop w:val="125"/>
          <w:marBottom w:val="0"/>
          <w:divBdr>
            <w:top w:val="none" w:sz="0" w:space="0" w:color="auto"/>
            <w:left w:val="none" w:sz="0" w:space="0" w:color="auto"/>
            <w:bottom w:val="none" w:sz="0" w:space="0" w:color="auto"/>
            <w:right w:val="none" w:sz="0" w:space="0" w:color="auto"/>
          </w:divBdr>
        </w:div>
        <w:div w:id="660817650">
          <w:marLeft w:val="547"/>
          <w:marRight w:val="0"/>
          <w:marTop w:val="125"/>
          <w:marBottom w:val="0"/>
          <w:divBdr>
            <w:top w:val="none" w:sz="0" w:space="0" w:color="auto"/>
            <w:left w:val="none" w:sz="0" w:space="0" w:color="auto"/>
            <w:bottom w:val="none" w:sz="0" w:space="0" w:color="auto"/>
            <w:right w:val="none" w:sz="0" w:space="0" w:color="auto"/>
          </w:divBdr>
        </w:div>
        <w:div w:id="2111704611">
          <w:marLeft w:val="547"/>
          <w:marRight w:val="0"/>
          <w:marTop w:val="125"/>
          <w:marBottom w:val="0"/>
          <w:divBdr>
            <w:top w:val="none" w:sz="0" w:space="0" w:color="auto"/>
            <w:left w:val="none" w:sz="0" w:space="0" w:color="auto"/>
            <w:bottom w:val="none" w:sz="0" w:space="0" w:color="auto"/>
            <w:right w:val="none" w:sz="0" w:space="0" w:color="auto"/>
          </w:divBdr>
        </w:div>
        <w:div w:id="1870408298">
          <w:marLeft w:val="547"/>
          <w:marRight w:val="0"/>
          <w:marTop w:val="125"/>
          <w:marBottom w:val="0"/>
          <w:divBdr>
            <w:top w:val="none" w:sz="0" w:space="0" w:color="auto"/>
            <w:left w:val="none" w:sz="0" w:space="0" w:color="auto"/>
            <w:bottom w:val="none" w:sz="0" w:space="0" w:color="auto"/>
            <w:right w:val="none" w:sz="0" w:space="0" w:color="auto"/>
          </w:divBdr>
        </w:div>
        <w:div w:id="361438494">
          <w:marLeft w:val="547"/>
          <w:marRight w:val="0"/>
          <w:marTop w:val="125"/>
          <w:marBottom w:val="0"/>
          <w:divBdr>
            <w:top w:val="none" w:sz="0" w:space="0" w:color="auto"/>
            <w:left w:val="none" w:sz="0" w:space="0" w:color="auto"/>
            <w:bottom w:val="none" w:sz="0" w:space="0" w:color="auto"/>
            <w:right w:val="none" w:sz="0" w:space="0" w:color="auto"/>
          </w:divBdr>
        </w:div>
        <w:div w:id="1363433935">
          <w:marLeft w:val="547"/>
          <w:marRight w:val="0"/>
          <w:marTop w:val="125"/>
          <w:marBottom w:val="0"/>
          <w:divBdr>
            <w:top w:val="none" w:sz="0" w:space="0" w:color="auto"/>
            <w:left w:val="none" w:sz="0" w:space="0" w:color="auto"/>
            <w:bottom w:val="none" w:sz="0" w:space="0" w:color="auto"/>
            <w:right w:val="none" w:sz="0" w:space="0" w:color="auto"/>
          </w:divBdr>
        </w:div>
        <w:div w:id="1728065761">
          <w:marLeft w:val="547"/>
          <w:marRight w:val="0"/>
          <w:marTop w:val="125"/>
          <w:marBottom w:val="0"/>
          <w:divBdr>
            <w:top w:val="none" w:sz="0" w:space="0" w:color="auto"/>
            <w:left w:val="none" w:sz="0" w:space="0" w:color="auto"/>
            <w:bottom w:val="none" w:sz="0" w:space="0" w:color="auto"/>
            <w:right w:val="none" w:sz="0" w:space="0" w:color="auto"/>
          </w:divBdr>
        </w:div>
        <w:div w:id="1871917345">
          <w:marLeft w:val="547"/>
          <w:marRight w:val="0"/>
          <w:marTop w:val="125"/>
          <w:marBottom w:val="0"/>
          <w:divBdr>
            <w:top w:val="none" w:sz="0" w:space="0" w:color="auto"/>
            <w:left w:val="none" w:sz="0" w:space="0" w:color="auto"/>
            <w:bottom w:val="none" w:sz="0" w:space="0" w:color="auto"/>
            <w:right w:val="none" w:sz="0" w:space="0" w:color="auto"/>
          </w:divBdr>
        </w:div>
        <w:div w:id="1899972613">
          <w:marLeft w:val="547"/>
          <w:marRight w:val="0"/>
          <w:marTop w:val="125"/>
          <w:marBottom w:val="0"/>
          <w:divBdr>
            <w:top w:val="none" w:sz="0" w:space="0" w:color="auto"/>
            <w:left w:val="none" w:sz="0" w:space="0" w:color="auto"/>
            <w:bottom w:val="none" w:sz="0" w:space="0" w:color="auto"/>
            <w:right w:val="none" w:sz="0" w:space="0" w:color="auto"/>
          </w:divBdr>
        </w:div>
        <w:div w:id="31082084">
          <w:marLeft w:val="547"/>
          <w:marRight w:val="0"/>
          <w:marTop w:val="125"/>
          <w:marBottom w:val="0"/>
          <w:divBdr>
            <w:top w:val="none" w:sz="0" w:space="0" w:color="auto"/>
            <w:left w:val="none" w:sz="0" w:space="0" w:color="auto"/>
            <w:bottom w:val="none" w:sz="0" w:space="0" w:color="auto"/>
            <w:right w:val="none" w:sz="0" w:space="0" w:color="auto"/>
          </w:divBdr>
        </w:div>
        <w:div w:id="77098934">
          <w:marLeft w:val="547"/>
          <w:marRight w:val="0"/>
          <w:marTop w:val="125"/>
          <w:marBottom w:val="0"/>
          <w:divBdr>
            <w:top w:val="none" w:sz="0" w:space="0" w:color="auto"/>
            <w:left w:val="none" w:sz="0" w:space="0" w:color="auto"/>
            <w:bottom w:val="none" w:sz="0" w:space="0" w:color="auto"/>
            <w:right w:val="none" w:sz="0" w:space="0" w:color="auto"/>
          </w:divBdr>
        </w:div>
      </w:divsChild>
    </w:div>
    <w:div w:id="1216358265">
      <w:bodyDiv w:val="1"/>
      <w:marLeft w:val="0"/>
      <w:marRight w:val="0"/>
      <w:marTop w:val="0"/>
      <w:marBottom w:val="0"/>
      <w:divBdr>
        <w:top w:val="none" w:sz="0" w:space="0" w:color="auto"/>
        <w:left w:val="none" w:sz="0" w:space="0" w:color="auto"/>
        <w:bottom w:val="none" w:sz="0" w:space="0" w:color="auto"/>
        <w:right w:val="none" w:sz="0" w:space="0" w:color="auto"/>
      </w:divBdr>
    </w:div>
    <w:div w:id="1717386302">
      <w:bodyDiv w:val="1"/>
      <w:marLeft w:val="0"/>
      <w:marRight w:val="0"/>
      <w:marTop w:val="0"/>
      <w:marBottom w:val="0"/>
      <w:divBdr>
        <w:top w:val="none" w:sz="0" w:space="0" w:color="auto"/>
        <w:left w:val="none" w:sz="0" w:space="0" w:color="auto"/>
        <w:bottom w:val="none" w:sz="0" w:space="0" w:color="auto"/>
        <w:right w:val="none" w:sz="0" w:space="0" w:color="auto"/>
      </w:divBdr>
    </w:div>
    <w:div w:id="1717927437">
      <w:bodyDiv w:val="1"/>
      <w:marLeft w:val="0"/>
      <w:marRight w:val="0"/>
      <w:marTop w:val="0"/>
      <w:marBottom w:val="0"/>
      <w:divBdr>
        <w:top w:val="none" w:sz="0" w:space="0" w:color="auto"/>
        <w:left w:val="none" w:sz="0" w:space="0" w:color="auto"/>
        <w:bottom w:val="none" w:sz="0" w:space="0" w:color="auto"/>
        <w:right w:val="none" w:sz="0" w:space="0" w:color="auto"/>
      </w:divBdr>
    </w:div>
    <w:div w:id="2068338560">
      <w:bodyDiv w:val="1"/>
      <w:marLeft w:val="0"/>
      <w:marRight w:val="0"/>
      <w:marTop w:val="0"/>
      <w:marBottom w:val="0"/>
      <w:divBdr>
        <w:top w:val="none" w:sz="0" w:space="0" w:color="auto"/>
        <w:left w:val="none" w:sz="0" w:space="0" w:color="auto"/>
        <w:bottom w:val="none" w:sz="0" w:space="0" w:color="auto"/>
        <w:right w:val="none" w:sz="0" w:space="0" w:color="auto"/>
      </w:divBdr>
      <w:divsChild>
        <w:div w:id="1242712738">
          <w:marLeft w:val="547"/>
          <w:marRight w:val="0"/>
          <w:marTop w:val="125"/>
          <w:marBottom w:val="0"/>
          <w:divBdr>
            <w:top w:val="none" w:sz="0" w:space="0" w:color="auto"/>
            <w:left w:val="none" w:sz="0" w:space="0" w:color="auto"/>
            <w:bottom w:val="none" w:sz="0" w:space="0" w:color="auto"/>
            <w:right w:val="none" w:sz="0" w:space="0" w:color="auto"/>
          </w:divBdr>
        </w:div>
        <w:div w:id="1326203777">
          <w:marLeft w:val="547"/>
          <w:marRight w:val="0"/>
          <w:marTop w:val="125"/>
          <w:marBottom w:val="0"/>
          <w:divBdr>
            <w:top w:val="none" w:sz="0" w:space="0" w:color="auto"/>
            <w:left w:val="none" w:sz="0" w:space="0" w:color="auto"/>
            <w:bottom w:val="none" w:sz="0" w:space="0" w:color="auto"/>
            <w:right w:val="none" w:sz="0" w:space="0" w:color="auto"/>
          </w:divBdr>
        </w:div>
        <w:div w:id="1205753030">
          <w:marLeft w:val="547"/>
          <w:marRight w:val="0"/>
          <w:marTop w:val="125"/>
          <w:marBottom w:val="0"/>
          <w:divBdr>
            <w:top w:val="none" w:sz="0" w:space="0" w:color="auto"/>
            <w:left w:val="none" w:sz="0" w:space="0" w:color="auto"/>
            <w:bottom w:val="none" w:sz="0" w:space="0" w:color="auto"/>
            <w:right w:val="none" w:sz="0" w:space="0" w:color="auto"/>
          </w:divBdr>
        </w:div>
        <w:div w:id="1420642642">
          <w:marLeft w:val="547"/>
          <w:marRight w:val="0"/>
          <w:marTop w:val="125"/>
          <w:marBottom w:val="0"/>
          <w:divBdr>
            <w:top w:val="none" w:sz="0" w:space="0" w:color="auto"/>
            <w:left w:val="none" w:sz="0" w:space="0" w:color="auto"/>
            <w:bottom w:val="none" w:sz="0" w:space="0" w:color="auto"/>
            <w:right w:val="none" w:sz="0" w:space="0" w:color="auto"/>
          </w:divBdr>
        </w:div>
        <w:div w:id="891427518">
          <w:marLeft w:val="547"/>
          <w:marRight w:val="0"/>
          <w:marTop w:val="125"/>
          <w:marBottom w:val="0"/>
          <w:divBdr>
            <w:top w:val="none" w:sz="0" w:space="0" w:color="auto"/>
            <w:left w:val="none" w:sz="0" w:space="0" w:color="auto"/>
            <w:bottom w:val="none" w:sz="0" w:space="0" w:color="auto"/>
            <w:right w:val="none" w:sz="0" w:space="0" w:color="auto"/>
          </w:divBdr>
        </w:div>
        <w:div w:id="1726291420">
          <w:marLeft w:val="547"/>
          <w:marRight w:val="0"/>
          <w:marTop w:val="125"/>
          <w:marBottom w:val="0"/>
          <w:divBdr>
            <w:top w:val="none" w:sz="0" w:space="0" w:color="auto"/>
            <w:left w:val="none" w:sz="0" w:space="0" w:color="auto"/>
            <w:bottom w:val="none" w:sz="0" w:space="0" w:color="auto"/>
            <w:right w:val="none" w:sz="0" w:space="0" w:color="auto"/>
          </w:divBdr>
        </w:div>
        <w:div w:id="1912696292">
          <w:marLeft w:val="547"/>
          <w:marRight w:val="0"/>
          <w:marTop w:val="125"/>
          <w:marBottom w:val="0"/>
          <w:divBdr>
            <w:top w:val="none" w:sz="0" w:space="0" w:color="auto"/>
            <w:left w:val="none" w:sz="0" w:space="0" w:color="auto"/>
            <w:bottom w:val="none" w:sz="0" w:space="0" w:color="auto"/>
            <w:right w:val="none" w:sz="0" w:space="0" w:color="auto"/>
          </w:divBdr>
        </w:div>
        <w:div w:id="1665474243">
          <w:marLeft w:val="547"/>
          <w:marRight w:val="0"/>
          <w:marTop w:val="125"/>
          <w:marBottom w:val="0"/>
          <w:divBdr>
            <w:top w:val="none" w:sz="0" w:space="0" w:color="auto"/>
            <w:left w:val="none" w:sz="0" w:space="0" w:color="auto"/>
            <w:bottom w:val="none" w:sz="0" w:space="0" w:color="auto"/>
            <w:right w:val="none" w:sz="0" w:space="0" w:color="auto"/>
          </w:divBdr>
        </w:div>
        <w:div w:id="557940433">
          <w:marLeft w:val="547"/>
          <w:marRight w:val="0"/>
          <w:marTop w:val="125"/>
          <w:marBottom w:val="0"/>
          <w:divBdr>
            <w:top w:val="none" w:sz="0" w:space="0" w:color="auto"/>
            <w:left w:val="none" w:sz="0" w:space="0" w:color="auto"/>
            <w:bottom w:val="none" w:sz="0" w:space="0" w:color="auto"/>
            <w:right w:val="none" w:sz="0" w:space="0" w:color="auto"/>
          </w:divBdr>
        </w:div>
        <w:div w:id="1683583333">
          <w:marLeft w:val="547"/>
          <w:marRight w:val="0"/>
          <w:marTop w:val="125"/>
          <w:marBottom w:val="0"/>
          <w:divBdr>
            <w:top w:val="none" w:sz="0" w:space="0" w:color="auto"/>
            <w:left w:val="none" w:sz="0" w:space="0" w:color="auto"/>
            <w:bottom w:val="none" w:sz="0" w:space="0" w:color="auto"/>
            <w:right w:val="none" w:sz="0" w:space="0" w:color="auto"/>
          </w:divBdr>
        </w:div>
        <w:div w:id="1647002992">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mass.gov/eohhs/gov/newsroom/press-releases/eohhs/admin-releases-unprecedented-report-on-opioid-epidemic.html"/>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chart" Target="charts/chart1.xml"/>
  <Relationship Id="rId16" Type="http://schemas.openxmlformats.org/officeDocument/2006/relationships/chart" Target="charts/chart2.xml"/>
  <Relationship Id="rId17" Type="http://schemas.openxmlformats.org/officeDocument/2006/relationships/chart" Target="charts/chart3.xml"/>
  <Relationship Id="rId18" Type="http://schemas.openxmlformats.org/officeDocument/2006/relationships/chart" Target="charts/chart4.xml"/>
  <Relationship Id="rId19" Type="http://schemas.openxmlformats.org/officeDocument/2006/relationships/chart" Target="charts/chart5.xml"/>
  <Relationship Id="rId2" Type="http://schemas.openxmlformats.org/officeDocument/2006/relationships/numbering" Target="numbering.xml"/>
  <Relationship Id="rId20" Type="http://schemas.openxmlformats.org/officeDocument/2006/relationships/chart" Target="charts/chart6.xml"/>
  <Relationship Id="rId21" Type="http://schemas.openxmlformats.org/officeDocument/2006/relationships/chart" Target="charts/chart7.xml"/>
  <Relationship Id="rId22" Type="http://schemas.openxmlformats.org/officeDocument/2006/relationships/chart" Target="charts/chart8.xml"/>
  <Relationship Id="rId23" Type="http://schemas.openxmlformats.org/officeDocument/2006/relationships/chart" Target="charts/chart9.xml"/>
  <Relationship Id="rId24" Type="http://schemas.openxmlformats.org/officeDocument/2006/relationships/footer" Target="footer1.xml"/>
  <Relationship Id="rId25" Type="http://schemas.openxmlformats.org/officeDocument/2006/relationships/fontTable" Target="fontTable.xml"/>
  <Relationship Id="rId26" Type="http://schemas.openxmlformats.org/officeDocument/2006/relationships/theme" Target="theme/theme1.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charts/_rels/chart1.xml.rels><?xml version="1.0" encoding="UTF-8"?>

<Relationships xmlns="http://schemas.openxmlformats.org/package/2006/relationships">
  <Relationship Id="rId1" Type="http://schemas.openxmlformats.org/officeDocument/2006/relationships/oleObject" TargetMode="External" Target="file://///dph-nas/Shared/DPH_Applications/BRFSS/Chapter%2055/Phase%202%20Report%20Charts%202.xlsx"/>
</Relationships>

</file>

<file path=word/charts/_rels/chart2.xml.rels><?xml version="1.0" encoding="UTF-8"?>

<Relationships xmlns="http://schemas.openxmlformats.org/package/2006/relationships">
  <Relationship Id="rId1" Type="http://schemas.openxmlformats.org/officeDocument/2006/relationships/oleObject" TargetMode="External" Target="file://///dph-nas/Shared/DPH_Applications/BRFSS/Chapter%2055/Phase%202%20Report%20Charts%202.xlsx"/>
  <Relationship Id="rId2" Type="http://schemas.openxmlformats.org/officeDocument/2006/relationships/chartUserShapes" Target="../drawings/drawing1.xml"/>
</Relationships>

</file>

<file path=word/charts/_rels/chart3.xml.rels><?xml version="1.0" encoding="UTF-8"?>

<Relationships xmlns="http://schemas.openxmlformats.org/package/2006/relationships">
  <Relationship Id="rId1" Type="http://schemas.openxmlformats.org/officeDocument/2006/relationships/oleObject" TargetMode="External" Target="file://///dph-nas/Shared/DPH_Applications/BRFSS/Chapter%2055/Phase%202%20Report%20Charts%202.xlsx"/>
</Relationships>

</file>

<file path=word/charts/_rels/chart4.xml.rels><?xml version="1.0" encoding="UTF-8"?>

<Relationships xmlns="http://schemas.openxmlformats.org/package/2006/relationships">
  <Relationship Id="rId1" Type="http://schemas.openxmlformats.org/officeDocument/2006/relationships/oleObject" TargetMode="External" Target="file://///dph-nas/Shared/DPH_Applications/BRFSS/Chapter%2055/Opioid%20death%20rates%20by%20RX%20length.xlsx"/>
  <Relationship Id="rId2" Type="http://schemas.openxmlformats.org/officeDocument/2006/relationships/chartUserShapes" Target="../drawings/drawing2.xml"/>
</Relationships>

</file>

<file path=word/charts/_rels/chart5.xml.rels><?xml version="1.0" encoding="UTF-8"?>

<Relationships xmlns="http://schemas.openxmlformats.org/package/2006/relationships">
  <Relationship Id="rId1" Type="http://schemas.openxmlformats.org/officeDocument/2006/relationships/oleObject" TargetMode="External" Target="file:///C:/Users/tland/AppData/Local/Microsoft/Windows/Temporary%20Internet%20Files/Content.Outlook/W19HINUG/Survival%20Data%20(2).xlsx"/>
</Relationships>

</file>

<file path=word/charts/_rels/chart6.xml.rels><?xml version="1.0" encoding="UTF-8"?>

<Relationships xmlns="http://schemas.openxmlformats.org/package/2006/relationships">
  <Relationship Id="rId1" Type="http://schemas.openxmlformats.org/officeDocument/2006/relationships/oleObject" TargetMode="External" Target="file://///dph-nas/Shared/DPH_Applications/BRFSS/Chapter%2055/Phase%202%20Report%20Charts%202.xlsx"/>
</Relationships>

</file>

<file path=word/charts/_rels/chart7.xml.rels><?xml version="1.0" encoding="UTF-8"?>

<Relationships xmlns="http://schemas.openxmlformats.org/package/2006/relationships">
  <Relationship Id="rId1" Type="http://schemas.openxmlformats.org/officeDocument/2006/relationships/oleObject" TargetMode="External" Target="file://///dph-nas/Shared/DPH_Applications/BRFSS/Chapter%2055/Phase%202%20Report%20Charts%202.xlsx"/>
</Relationships>

</file>

<file path=word/charts/_rels/chart8.xml.rels><?xml version="1.0" encoding="UTF-8"?>

<Relationships xmlns="http://schemas.openxmlformats.org/package/2006/relationships">
  <Relationship Id="rId1" Type="http://schemas.openxmlformats.org/officeDocument/2006/relationships/oleObject" TargetMode="External" Target="file://///dph-nas/Shared/DPH_Applications/BRFSS/Chapter%2055/Phase%202%20Report%20Charts%202.xlsx"/>
  <Relationship Id="rId2" Type="http://schemas.openxmlformats.org/officeDocument/2006/relationships/chartUserShapes" Target="../drawings/drawing3.xml"/>
</Relationships>

</file>

<file path=word/charts/_rels/chart9.xml.rels><?xml version="1.0" encoding="UTF-8"?>

<Relationships xmlns="http://schemas.openxmlformats.org/package/2006/relationships">
  <Relationship Id="rId1" Type="http://schemas.openxmlformats.org/officeDocument/2006/relationships/oleObject" TargetMode="External" Target="file://///dph-nas/Shared/DPH_Applications/BRFSS/Chapter%2055/Phase%202%20Report%20Charts%202.xlsx"/>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b="1" i="0" baseline="0">
                <a:effectLst/>
                <a:latin typeface="+mn-lt"/>
              </a:rPr>
              <a:t>Estimated OUD Population Rises Signficantly Between 2011-2015</a:t>
            </a:r>
            <a:endParaRPr lang="en-US" sz="1200">
              <a:effectLst/>
              <a:latin typeface="+mn-lt"/>
            </a:endParaRPr>
          </a:p>
        </c:rich>
      </c:tx>
      <c:layout>
        <c:manualLayout>
          <c:xMode val="edge"/>
          <c:yMode val="edge"/>
          <c:x val="0.17386755187303499"/>
          <c:y val="0"/>
        </c:manualLayout>
      </c:layout>
      <c:overlay val="0"/>
      <c:spPr>
        <a:solidFill>
          <a:schemeClr val="bg1"/>
        </a:solidFill>
      </c:spPr>
    </c:title>
    <c:autoTitleDeleted val="0"/>
    <c:plotArea>
      <c:layout>
        <c:manualLayout>
          <c:layoutTarget val="inner"/>
          <c:xMode val="edge"/>
          <c:yMode val="edge"/>
          <c:x val="0.15276404199475099"/>
          <c:y val="0.204777777777778"/>
          <c:w val="0.81056929133858302"/>
          <c:h val="0.67814785651793497"/>
        </c:manualLayout>
      </c:layout>
      <c:lineChart>
        <c:grouping val="standard"/>
        <c:varyColors val="0"/>
        <c:ser>
          <c:idx val="0"/>
          <c:order val="0"/>
          <c:tx>
            <c:strRef>
              <c:f>'Section II.a'!$A$2</c:f>
              <c:strCache>
                <c:ptCount val="1"/>
                <c:pt idx="0">
                  <c:v>% OUD</c:v>
                </c:pt>
              </c:strCache>
            </c:strRef>
          </c:tx>
          <c:marker>
            <c:symbol val="diamond"/>
            <c:size val="5"/>
            <c:spPr>
              <a:solidFill>
                <a:schemeClr val="tx2">
                  <a:lumMod val="50000"/>
                </a:schemeClr>
              </a:solidFill>
            </c:spPr>
          </c:marker>
          <c:cat>
            <c:numRef>
              <c:f>'Section II.a'!$B$1:$F$1</c:f>
              <c:numCache>
                <c:formatCode>General</c:formatCode>
                <c:ptCount val="5"/>
                <c:pt idx="0">
                  <c:v>2011</c:v>
                </c:pt>
                <c:pt idx="1">
                  <c:v>2012</c:v>
                </c:pt>
                <c:pt idx="2">
                  <c:v>2013</c:v>
                </c:pt>
                <c:pt idx="3">
                  <c:v>2014</c:v>
                </c:pt>
                <c:pt idx="4">
                  <c:v>2015</c:v>
                </c:pt>
              </c:numCache>
            </c:numRef>
          </c:cat>
          <c:val>
            <c:numRef>
              <c:f>'Section II.a'!$B$2:$F$2</c:f>
              <c:numCache>
                <c:formatCode>0.0%</c:formatCode>
                <c:ptCount val="5"/>
                <c:pt idx="0">
                  <c:v>2.86E-2</c:v>
                </c:pt>
                <c:pt idx="1">
                  <c:v>2.8000000000000001E-2</c:v>
                </c:pt>
                <c:pt idx="2">
                  <c:v>3.8399999999999997E-2</c:v>
                </c:pt>
                <c:pt idx="3">
                  <c:v>4.1099999999999998E-2</c:v>
                </c:pt>
                <c:pt idx="4">
                  <c:v>4.4200000000000003E-2</c:v>
                </c:pt>
              </c:numCache>
            </c:numRef>
          </c:val>
          <c:smooth val="0"/>
          <c:extLst xmlns:c16r2="http://schemas.microsoft.com/office/drawing/2015/06/chart">
            <c:ext xmlns:c16="http://schemas.microsoft.com/office/drawing/2014/chart" uri="{C3380CC4-5D6E-409C-BE32-E72D297353CC}">
              <c16:uniqueId val="{00000000-C4F8-4A58-81A6-5C38731DBC34}"/>
            </c:ext>
          </c:extLst>
        </c:ser>
        <c:dLbls>
          <c:showLegendKey val="0"/>
          <c:showVal val="0"/>
          <c:showCatName val="0"/>
          <c:showSerName val="0"/>
          <c:showPercent val="0"/>
          <c:showBubbleSize val="0"/>
        </c:dLbls>
        <c:marker val="1"/>
        <c:smooth val="0"/>
        <c:axId val="176685440"/>
        <c:axId val="176687744"/>
      </c:lineChart>
      <c:catAx>
        <c:axId val="176685440"/>
        <c:scaling>
          <c:orientation val="minMax"/>
        </c:scaling>
        <c:delete val="0"/>
        <c:axPos val="b"/>
        <c:numFmt formatCode="General" sourceLinked="1"/>
        <c:majorTickMark val="out"/>
        <c:minorTickMark val="none"/>
        <c:tickLblPos val="nextTo"/>
        <c:txPr>
          <a:bodyPr/>
          <a:lstStyle/>
          <a:p>
            <a:pPr>
              <a:defRPr sz="1000"/>
            </a:pPr>
            <a:endParaRPr lang="en-US"/>
          </a:p>
        </c:txPr>
        <c:crossAx val="176687744"/>
        <c:crosses val="autoZero"/>
        <c:auto val="1"/>
        <c:lblAlgn val="ctr"/>
        <c:lblOffset val="100"/>
        <c:noMultiLvlLbl val="0"/>
      </c:catAx>
      <c:valAx>
        <c:axId val="176687744"/>
        <c:scaling>
          <c:orientation val="minMax"/>
          <c:max val="0.05"/>
        </c:scaling>
        <c:delete val="0"/>
        <c:axPos val="l"/>
        <c:majorGridlines/>
        <c:title>
          <c:tx>
            <c:rich>
              <a:bodyPr rot="-5400000" vert="horz"/>
              <a:lstStyle/>
              <a:p>
                <a:pPr>
                  <a:defRPr sz="1000" b="1" i="0"/>
                </a:pPr>
                <a:r>
                  <a:rPr lang="en-US" sz="1000" b="1" i="0"/>
                  <a:t>% OUD in MA Population</a:t>
                </a:r>
              </a:p>
            </c:rich>
          </c:tx>
          <c:layout>
            <c:manualLayout>
              <c:xMode val="edge"/>
              <c:yMode val="edge"/>
              <c:x val="2.89210233592881E-2"/>
              <c:y val="0.22364344402601899"/>
            </c:manualLayout>
          </c:layout>
          <c:overlay val="0"/>
        </c:title>
        <c:numFmt formatCode="0.0%" sourceLinked="1"/>
        <c:majorTickMark val="out"/>
        <c:minorTickMark val="none"/>
        <c:tickLblPos val="nextTo"/>
        <c:txPr>
          <a:bodyPr/>
          <a:lstStyle/>
          <a:p>
            <a:pPr>
              <a:defRPr sz="900"/>
            </a:pPr>
            <a:endParaRPr lang="en-US"/>
          </a:p>
        </c:txPr>
        <c:crossAx val="176685440"/>
        <c:crosses val="autoZero"/>
        <c:crossBetween val="between"/>
        <c:majorUnit val="0.01"/>
      </c:valAx>
    </c:plotArea>
    <c:plotVisOnly val="1"/>
    <c:dispBlanksAs val="gap"/>
    <c:showDLblsOverMax val="0"/>
  </c:chart>
  <c:spPr>
    <a:ln w="9525">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Total Nonfatal Opioid</a:t>
            </a:r>
            <a:r>
              <a:rPr lang="en-US" sz="1200" baseline="0"/>
              <a:t> Overdoses Rise Sharply</a:t>
            </a:r>
          </a:p>
          <a:p>
            <a:pPr>
              <a:defRPr sz="1200"/>
            </a:pPr>
            <a:r>
              <a:rPr lang="en-US" sz="1200" baseline="0"/>
              <a:t>Between 2011 and 2015*</a:t>
            </a:r>
          </a:p>
          <a:p>
            <a:pPr>
              <a:defRPr sz="1200"/>
            </a:pPr>
            <a:endParaRPr lang="en-US" sz="1200"/>
          </a:p>
        </c:rich>
      </c:tx>
      <c:layout>
        <c:manualLayout>
          <c:xMode val="edge"/>
          <c:yMode val="edge"/>
          <c:x val="0.20200782869912101"/>
          <c:y val="6.3965884861407196E-2"/>
        </c:manualLayout>
      </c:layout>
      <c:overlay val="0"/>
    </c:title>
    <c:autoTitleDeleted val="0"/>
    <c:plotArea>
      <c:layout>
        <c:manualLayout>
          <c:layoutTarget val="inner"/>
          <c:xMode val="edge"/>
          <c:yMode val="edge"/>
          <c:x val="0.203164304461942"/>
          <c:y val="0.247527996500437"/>
          <c:w val="0.75016902887139103"/>
          <c:h val="0.53539763779527605"/>
        </c:manualLayout>
      </c:layout>
      <c:barChart>
        <c:barDir val="col"/>
        <c:grouping val="clustered"/>
        <c:varyColors val="0"/>
        <c:ser>
          <c:idx val="0"/>
          <c:order val="0"/>
          <c:tx>
            <c:strRef>
              <c:f>'Section II.b'!$A$2</c:f>
              <c:strCache>
                <c:ptCount val="1"/>
                <c:pt idx="0">
                  <c:v># NFO</c:v>
                </c:pt>
              </c:strCache>
            </c:strRef>
          </c:tx>
          <c:invertIfNegative val="0"/>
          <c:cat>
            <c:numRef>
              <c:f>'Section II.b'!$B$1:$F$1</c:f>
              <c:numCache>
                <c:formatCode>General</c:formatCode>
                <c:ptCount val="5"/>
                <c:pt idx="0">
                  <c:v>2011</c:v>
                </c:pt>
                <c:pt idx="1">
                  <c:v>2012</c:v>
                </c:pt>
                <c:pt idx="2">
                  <c:v>2013</c:v>
                </c:pt>
                <c:pt idx="3">
                  <c:v>2014</c:v>
                </c:pt>
                <c:pt idx="4">
                  <c:v>2015</c:v>
                </c:pt>
              </c:numCache>
            </c:numRef>
          </c:cat>
          <c:val>
            <c:numRef>
              <c:f>'Section II.b'!$B$2:$F$2</c:f>
              <c:numCache>
                <c:formatCode>_(* #,##0_);_(* \(#,##0\);_(* "-"_);_(@_)</c:formatCode>
                <c:ptCount val="5"/>
                <c:pt idx="0">
                  <c:v>7567</c:v>
                </c:pt>
                <c:pt idx="1">
                  <c:v>8778</c:v>
                </c:pt>
                <c:pt idx="2">
                  <c:v>11105</c:v>
                </c:pt>
                <c:pt idx="3">
                  <c:v>16619</c:v>
                </c:pt>
                <c:pt idx="4">
                  <c:v>21950</c:v>
                </c:pt>
              </c:numCache>
            </c:numRef>
          </c:val>
          <c:extLst xmlns:c16r2="http://schemas.microsoft.com/office/drawing/2015/06/chart">
            <c:ext xmlns:c16="http://schemas.microsoft.com/office/drawing/2014/chart" uri="{C3380CC4-5D6E-409C-BE32-E72D297353CC}">
              <c16:uniqueId val="{00000000-71D3-41D4-80E8-BC978B4CDE26}"/>
            </c:ext>
          </c:extLst>
        </c:ser>
        <c:dLbls>
          <c:showLegendKey val="0"/>
          <c:showVal val="0"/>
          <c:showCatName val="0"/>
          <c:showSerName val="0"/>
          <c:showPercent val="0"/>
          <c:showBubbleSize val="0"/>
        </c:dLbls>
        <c:gapWidth val="150"/>
        <c:axId val="175552768"/>
        <c:axId val="175747072"/>
      </c:barChart>
      <c:catAx>
        <c:axId val="175552768"/>
        <c:scaling>
          <c:orientation val="minMax"/>
        </c:scaling>
        <c:delete val="0"/>
        <c:axPos val="b"/>
        <c:numFmt formatCode="General" sourceLinked="1"/>
        <c:majorTickMark val="out"/>
        <c:minorTickMark val="none"/>
        <c:tickLblPos val="nextTo"/>
        <c:txPr>
          <a:bodyPr/>
          <a:lstStyle/>
          <a:p>
            <a:pPr>
              <a:defRPr sz="1000"/>
            </a:pPr>
            <a:endParaRPr lang="en-US"/>
          </a:p>
        </c:txPr>
        <c:crossAx val="175747072"/>
        <c:crosses val="autoZero"/>
        <c:auto val="1"/>
        <c:lblAlgn val="ctr"/>
        <c:lblOffset val="100"/>
        <c:noMultiLvlLbl val="0"/>
      </c:catAx>
      <c:valAx>
        <c:axId val="175747072"/>
        <c:scaling>
          <c:orientation val="minMax"/>
        </c:scaling>
        <c:delete val="0"/>
        <c:axPos val="l"/>
        <c:majorGridlines/>
        <c:title>
          <c:tx>
            <c:rich>
              <a:bodyPr rot="-5400000" vert="horz"/>
              <a:lstStyle/>
              <a:p>
                <a:pPr>
                  <a:defRPr sz="1000" b="1" i="0"/>
                </a:pPr>
                <a:r>
                  <a:rPr lang="en-US" sz="1000" b="1" i="0"/>
                  <a:t>Estimated</a:t>
                </a:r>
                <a:r>
                  <a:rPr lang="en-US" sz="1000" b="1" i="0" baseline="0"/>
                  <a:t> # NFOs</a:t>
                </a:r>
                <a:endParaRPr lang="en-US" sz="1000" b="1" i="0"/>
              </a:p>
            </c:rich>
          </c:tx>
          <c:layout>
            <c:manualLayout>
              <c:xMode val="edge"/>
              <c:yMode val="edge"/>
              <c:x val="4.8496243251598903E-2"/>
              <c:y val="0.34932793848530103"/>
            </c:manualLayout>
          </c:layout>
          <c:overlay val="0"/>
        </c:title>
        <c:numFmt formatCode="_(* #,##0_);_(* \(#,##0\);_(* &quot;-&quot;_);_(@_)" sourceLinked="1"/>
        <c:majorTickMark val="out"/>
        <c:minorTickMark val="none"/>
        <c:tickLblPos val="nextTo"/>
        <c:crossAx val="175552768"/>
        <c:crosses val="autoZero"/>
        <c:crossBetween val="between"/>
        <c:majorUnit val="10000"/>
      </c:valAx>
    </c:plotArea>
    <c:plotVisOnly val="1"/>
    <c:dispBlanksAs val="gap"/>
    <c:showDLblsOverMax val="0"/>
  </c:chart>
  <c:spPr>
    <a:ln w="9525">
      <a:noFill/>
    </a:ln>
  </c:spPr>
  <c:txPr>
    <a:bodyPr/>
    <a:lstStyle/>
    <a:p>
      <a:pPr>
        <a:defRPr sz="900"/>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Nearly 1 in 10 Die with in 2 Years After </a:t>
            </a:r>
          </a:p>
          <a:p>
            <a:pPr>
              <a:defRPr sz="1200"/>
            </a:pPr>
            <a:r>
              <a:rPr lang="en-US" sz="1200"/>
              <a:t>an Initial Nonfatal Overdose</a:t>
            </a:r>
          </a:p>
        </c:rich>
      </c:tx>
      <c:overlay val="0"/>
    </c:title>
    <c:autoTitleDeleted val="0"/>
    <c:plotArea>
      <c:layout/>
      <c:barChart>
        <c:barDir val="col"/>
        <c:grouping val="clustered"/>
        <c:varyColors val="0"/>
        <c:ser>
          <c:idx val="0"/>
          <c:order val="0"/>
          <c:invertIfNegative val="0"/>
          <c:dLbls>
            <c:numFmt formatCode="0.0%" sourceLinked="0"/>
            <c:spPr>
              <a:noFill/>
              <a:ln>
                <a:noFill/>
              </a:ln>
              <a:effectLst/>
            </c:spPr>
            <c:txPr>
              <a:bodyPr/>
              <a:lstStyle/>
              <a:p>
                <a:pPr>
                  <a:defRPr sz="9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'Section III.b'!$A$1:$B$5</c:f>
              <c:multiLvlStrCache>
                <c:ptCount val="5"/>
                <c:lvl>
                  <c:pt idx="0">
                    <c:v>Initial Overdose</c:v>
                  </c:pt>
                  <c:pt idx="1">
                    <c:v>2 Year Followup</c:v>
                  </c:pt>
                  <c:pt idx="3">
                    <c:v>1 Year Followup</c:v>
                  </c:pt>
                  <c:pt idx="4">
                    <c:v>2 Year Followup</c:v>
                  </c:pt>
                </c:lvl>
                <c:lvl>
                  <c:pt idx="0">
                    <c:v>Fatal Overdoses</c:v>
                  </c:pt>
                  <c:pt idx="2">
                    <c:v>. </c:v>
                  </c:pt>
                  <c:pt idx="3">
                    <c:v>Repeat Overdoses</c:v>
                  </c:pt>
                </c:lvl>
              </c:multiLvlStrCache>
            </c:multiLvlStrRef>
          </c:cat>
          <c:val>
            <c:numRef>
              <c:f>'Section III.b'!$C$1:$C$5</c:f>
              <c:numCache>
                <c:formatCode>0.00%</c:formatCode>
                <c:ptCount val="5"/>
                <c:pt idx="0">
                  <c:v>6.2E-2</c:v>
                </c:pt>
                <c:pt idx="1">
                  <c:v>9.2999999999999999E-2</c:v>
                </c:pt>
                <c:pt idx="3">
                  <c:v>0.14899999999999999</c:v>
                </c:pt>
                <c:pt idx="4">
                  <c:v>0.191</c:v>
                </c:pt>
              </c:numCache>
            </c:numRef>
          </c:val>
          <c:extLst xmlns:c16r2="http://schemas.microsoft.com/office/drawing/2015/06/chart">
            <c:ext xmlns:c16="http://schemas.microsoft.com/office/drawing/2014/chart" uri="{C3380CC4-5D6E-409C-BE32-E72D297353CC}">
              <c16:uniqueId val="{00000000-A474-4435-92BD-FB7569482FEF}"/>
            </c:ext>
          </c:extLst>
        </c:ser>
        <c:dLbls>
          <c:showLegendKey val="0"/>
          <c:showVal val="0"/>
          <c:showCatName val="0"/>
          <c:showSerName val="0"/>
          <c:showPercent val="0"/>
          <c:showBubbleSize val="0"/>
        </c:dLbls>
        <c:gapWidth val="150"/>
        <c:axId val="175756416"/>
        <c:axId val="175757952"/>
      </c:barChart>
      <c:catAx>
        <c:axId val="175756416"/>
        <c:scaling>
          <c:orientation val="minMax"/>
        </c:scaling>
        <c:delete val="0"/>
        <c:axPos val="b"/>
        <c:numFmt formatCode="General" sourceLinked="0"/>
        <c:majorTickMark val="out"/>
        <c:minorTickMark val="none"/>
        <c:tickLblPos val="nextTo"/>
        <c:txPr>
          <a:bodyPr/>
          <a:lstStyle/>
          <a:p>
            <a:pPr>
              <a:defRPr sz="1000"/>
            </a:pPr>
            <a:endParaRPr lang="en-US"/>
          </a:p>
        </c:txPr>
        <c:crossAx val="175757952"/>
        <c:crosses val="autoZero"/>
        <c:auto val="1"/>
        <c:lblAlgn val="ctr"/>
        <c:lblOffset val="100"/>
        <c:noMultiLvlLbl val="0"/>
      </c:catAx>
      <c:valAx>
        <c:axId val="175757952"/>
        <c:scaling>
          <c:orientation val="minMax"/>
          <c:max val="0.25"/>
        </c:scaling>
        <c:delete val="0"/>
        <c:axPos val="l"/>
        <c:majorGridlines/>
        <c:numFmt formatCode="0%" sourceLinked="0"/>
        <c:majorTickMark val="out"/>
        <c:minorTickMark val="none"/>
        <c:tickLblPos val="nextTo"/>
        <c:txPr>
          <a:bodyPr/>
          <a:lstStyle/>
          <a:p>
            <a:pPr>
              <a:defRPr sz="900"/>
            </a:pPr>
            <a:endParaRPr lang="en-US"/>
          </a:p>
        </c:txPr>
        <c:crossAx val="175756416"/>
        <c:crosses val="autoZero"/>
        <c:crossBetween val="between"/>
        <c:majorUnit val="0.05"/>
      </c:valAx>
    </c:plotArea>
    <c:plotVisOnly val="1"/>
    <c:dispBlanksAs val="gap"/>
    <c:showDLblsOverMax val="0"/>
  </c:chart>
  <c:spPr>
    <a:ln w="9525">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Within 1 Year</a:t>
            </a:r>
            <a:r>
              <a:rPr lang="en-US" sz="1200" baseline="0"/>
              <a:t> After Receiving 3-Months of Prescribed Opioids, the </a:t>
            </a:r>
            <a:r>
              <a:rPr lang="en-US" sz="1200"/>
              <a:t>Death</a:t>
            </a:r>
            <a:r>
              <a:rPr lang="en-US" sz="1200" baseline="0"/>
              <a:t> Rate Quadruples </a:t>
            </a:r>
            <a:endParaRPr lang="en-US" sz="1200"/>
          </a:p>
        </c:rich>
      </c:tx>
      <c:overlay val="0"/>
    </c:title>
    <c:autoTitleDeleted val="0"/>
    <c:plotArea>
      <c:layout>
        <c:manualLayout>
          <c:layoutTarget val="inner"/>
          <c:xMode val="edge"/>
          <c:yMode val="edge"/>
          <c:x val="0.16098057742782201"/>
          <c:y val="0.22700000000000001"/>
          <c:w val="0.80568608923884499"/>
          <c:h val="0.48370341207349099"/>
        </c:manualLayout>
      </c:layout>
      <c:barChart>
        <c:barDir val="col"/>
        <c:grouping val="clustered"/>
        <c:varyColors val="0"/>
        <c:ser>
          <c:idx val="0"/>
          <c:order val="0"/>
          <c:tx>
            <c:strRef>
              <c:f>Sheet1!$A$8</c:f>
              <c:strCache>
                <c:ptCount val="1"/>
                <c:pt idx="0">
                  <c:v>3 to 5 months </c:v>
                </c:pt>
              </c:strCache>
            </c:strRef>
          </c:tx>
          <c:invertIfNegative val="0"/>
          <c:cat>
            <c:strRef>
              <c:f>Sheet1!$B$7:$F$7</c:f>
              <c:strCache>
                <c:ptCount val="5"/>
                <c:pt idx="0">
                  <c:v>1 Year</c:v>
                </c:pt>
                <c:pt idx="1">
                  <c:v>2 Years</c:v>
                </c:pt>
                <c:pt idx="2">
                  <c:v>3 Years</c:v>
                </c:pt>
                <c:pt idx="3">
                  <c:v>4 Years</c:v>
                </c:pt>
                <c:pt idx="4">
                  <c:v>5 Years</c:v>
                </c:pt>
              </c:strCache>
            </c:strRef>
          </c:cat>
          <c:val>
            <c:numRef>
              <c:f>Sheet1!$B$8:$F$8</c:f>
              <c:numCache>
                <c:formatCode>General</c:formatCode>
                <c:ptCount val="5"/>
                <c:pt idx="0">
                  <c:v>54.127671462494753</c:v>
                </c:pt>
                <c:pt idx="1">
                  <c:v>110.0013968431345</c:v>
                </c:pt>
                <c:pt idx="2">
                  <c:v>182.4626344461517</c:v>
                </c:pt>
                <c:pt idx="3">
                  <c:v>274.13046514876379</c:v>
                </c:pt>
                <c:pt idx="4">
                  <c:v>380.63975415560827</c:v>
                </c:pt>
              </c:numCache>
            </c:numRef>
          </c:val>
        </c:ser>
        <c:ser>
          <c:idx val="1"/>
          <c:order val="1"/>
          <c:tx>
            <c:strRef>
              <c:f>Sheet1!$A$9</c:f>
              <c:strCache>
                <c:ptCount val="1"/>
                <c:pt idx="0">
                  <c:v>6 to 11 months</c:v>
                </c:pt>
              </c:strCache>
            </c:strRef>
          </c:tx>
          <c:spPr>
            <a:pattFill prst="dkDnDiag">
              <a:fgClr>
                <a:schemeClr val="tx2">
                  <a:lumMod val="60000"/>
                  <a:lumOff val="40000"/>
                </a:schemeClr>
              </a:fgClr>
              <a:bgClr>
                <a:schemeClr val="bg1"/>
              </a:bgClr>
            </a:pattFill>
          </c:spPr>
          <c:invertIfNegative val="0"/>
          <c:cat>
            <c:strRef>
              <c:f>Sheet1!$B$7:$F$7</c:f>
              <c:strCache>
                <c:ptCount val="5"/>
                <c:pt idx="0">
                  <c:v>1 Year</c:v>
                </c:pt>
                <c:pt idx="1">
                  <c:v>2 Years</c:v>
                </c:pt>
                <c:pt idx="2">
                  <c:v>3 Years</c:v>
                </c:pt>
                <c:pt idx="3">
                  <c:v>4 Years</c:v>
                </c:pt>
                <c:pt idx="4">
                  <c:v>5 Years</c:v>
                </c:pt>
              </c:strCache>
            </c:strRef>
          </c:cat>
          <c:val>
            <c:numRef>
              <c:f>Sheet1!$B$9:$F$9</c:f>
              <c:numCache>
                <c:formatCode>General</c:formatCode>
                <c:ptCount val="5"/>
                <c:pt idx="0">
                  <c:v>79.936051159072747</c:v>
                </c:pt>
                <c:pt idx="1">
                  <c:v>187.72860499479199</c:v>
                </c:pt>
                <c:pt idx="2">
                  <c:v>285.83194050819861</c:v>
                </c:pt>
                <c:pt idx="3">
                  <c:v>443.28173824576692</c:v>
                </c:pt>
                <c:pt idx="4">
                  <c:v>594.67577453189097</c:v>
                </c:pt>
              </c:numCache>
            </c:numRef>
          </c:val>
        </c:ser>
        <c:ser>
          <c:idx val="2"/>
          <c:order val="2"/>
          <c:tx>
            <c:strRef>
              <c:f>Sheet1!$A$10</c:f>
              <c:strCache>
                <c:ptCount val="1"/>
                <c:pt idx="0">
                  <c:v>All 12 months</c:v>
                </c:pt>
              </c:strCache>
            </c:strRef>
          </c:tx>
          <c:spPr>
            <a:solidFill>
              <a:schemeClr val="tx2">
                <a:lumMod val="50000"/>
              </a:schemeClr>
            </a:solidFill>
          </c:spPr>
          <c:invertIfNegative val="0"/>
          <c:dLbls>
            <c:dLbl>
              <c:idx val="0"/>
              <c:layout>
                <c:manualLayout>
                  <c:x val="1.3333333333333299E-2"/>
                  <c:y val="1.6666666666666701E-2"/>
                </c:manualLayout>
              </c:layout>
              <c:tx>
                <c:rich>
                  <a:bodyPr/>
                  <a:lstStyle/>
                  <a:p>
                    <a:r>
                      <a:rPr lang="mr-IN" sz="800"/>
                      <a:t>N/A</a:t>
                    </a:r>
                    <a:endParaRPr lang="mr-IN"/>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Sheet1!$B$7:$F$7</c:f>
              <c:strCache>
                <c:ptCount val="5"/>
                <c:pt idx="0">
                  <c:v>1 Year</c:v>
                </c:pt>
                <c:pt idx="1">
                  <c:v>2 Years</c:v>
                </c:pt>
                <c:pt idx="2">
                  <c:v>3 Years</c:v>
                </c:pt>
                <c:pt idx="3">
                  <c:v>4 Years</c:v>
                </c:pt>
                <c:pt idx="4">
                  <c:v>5 Years</c:v>
                </c:pt>
              </c:strCache>
            </c:strRef>
          </c:cat>
          <c:val>
            <c:numRef>
              <c:f>Sheet1!$B$10:$F$10</c:f>
              <c:numCache>
                <c:formatCode>General</c:formatCode>
                <c:ptCount val="5"/>
                <c:pt idx="0">
                  <c:v>0</c:v>
                </c:pt>
                <c:pt idx="1">
                  <c:v>160.23115313895451</c:v>
                </c:pt>
                <c:pt idx="2">
                  <c:v>325.7157867086932</c:v>
                </c:pt>
                <c:pt idx="3">
                  <c:v>483.32019963225639</c:v>
                </c:pt>
                <c:pt idx="4">
                  <c:v>656.68505384817445</c:v>
                </c:pt>
              </c:numCache>
            </c:numRef>
          </c:val>
        </c:ser>
        <c:dLbls>
          <c:showLegendKey val="0"/>
          <c:showVal val="0"/>
          <c:showCatName val="0"/>
          <c:showSerName val="0"/>
          <c:showPercent val="0"/>
          <c:showBubbleSize val="0"/>
        </c:dLbls>
        <c:gapWidth val="150"/>
        <c:axId val="175903488"/>
        <c:axId val="175905024"/>
      </c:barChart>
      <c:catAx>
        <c:axId val="175903488"/>
        <c:scaling>
          <c:orientation val="minMax"/>
        </c:scaling>
        <c:delete val="0"/>
        <c:axPos val="b"/>
        <c:numFmt formatCode="General" sourceLinked="0"/>
        <c:majorTickMark val="none"/>
        <c:minorTickMark val="none"/>
        <c:tickLblPos val="nextTo"/>
        <c:txPr>
          <a:bodyPr/>
          <a:lstStyle/>
          <a:p>
            <a:pPr>
              <a:defRPr sz="900"/>
            </a:pPr>
            <a:endParaRPr lang="en-US"/>
          </a:p>
        </c:txPr>
        <c:crossAx val="175905024"/>
        <c:crosses val="autoZero"/>
        <c:auto val="1"/>
        <c:lblAlgn val="ctr"/>
        <c:lblOffset val="100"/>
        <c:noMultiLvlLbl val="0"/>
      </c:catAx>
      <c:valAx>
        <c:axId val="175905024"/>
        <c:scaling>
          <c:orientation val="minMax"/>
          <c:max val="800"/>
        </c:scaling>
        <c:delete val="0"/>
        <c:axPos val="l"/>
        <c:majorGridlines/>
        <c:title>
          <c:tx>
            <c:rich>
              <a:bodyPr rot="-5400000" vert="horz"/>
              <a:lstStyle/>
              <a:p>
                <a:pPr>
                  <a:defRPr sz="1000" b="1" i="0"/>
                </a:pPr>
                <a:r>
                  <a:rPr lang="en-US" sz="1000" b="1" i="0" baseline="0">
                    <a:effectLst/>
                  </a:rPr>
                  <a:t>Opioid-Related Death Rate per 100,000</a:t>
                </a:r>
                <a:endParaRPr lang="en-US" sz="1000" b="1" i="0">
                  <a:effectLst/>
                </a:endParaRPr>
              </a:p>
            </c:rich>
          </c:tx>
          <c:layout>
            <c:manualLayout>
              <c:xMode val="edge"/>
              <c:yMode val="edge"/>
              <c:x val="2.7002414140126701E-2"/>
              <c:y val="0.13826682860776099"/>
            </c:manualLayout>
          </c:layout>
          <c:overlay val="0"/>
        </c:title>
        <c:numFmt formatCode="General" sourceLinked="1"/>
        <c:majorTickMark val="none"/>
        <c:minorTickMark val="none"/>
        <c:tickLblPos val="nextTo"/>
        <c:txPr>
          <a:bodyPr/>
          <a:lstStyle/>
          <a:p>
            <a:pPr>
              <a:defRPr sz="900"/>
            </a:pPr>
            <a:endParaRPr lang="en-US"/>
          </a:p>
        </c:txPr>
        <c:crossAx val="175903488"/>
        <c:crosses val="autoZero"/>
        <c:crossBetween val="between"/>
        <c:majorUnit val="200"/>
      </c:valAx>
    </c:plotArea>
    <c:legend>
      <c:legendPos val="b"/>
      <c:layout>
        <c:manualLayout>
          <c:xMode val="edge"/>
          <c:yMode val="edge"/>
          <c:x val="0.15590227773835599"/>
          <c:y val="0.87399006155241499"/>
          <c:w val="0.77819527559055102"/>
          <c:h val="6.1571741032370897E-2"/>
        </c:manualLayout>
      </c:layout>
      <c:overlay val="0"/>
      <c:txPr>
        <a:bodyPr/>
        <a:lstStyle/>
        <a:p>
          <a:pPr>
            <a:defRPr sz="1000"/>
          </a:pPr>
          <a:endParaRPr lang="en-US"/>
        </a:p>
      </c:txPr>
    </c:legend>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Average Survival Time For Those Who Died of </a:t>
            </a:r>
            <a:br>
              <a:rPr lang="en-US" sz="1200"/>
            </a:br>
            <a:r>
              <a:rPr lang="en-US" sz="1200"/>
              <a:t>Opioid Overdose was 36</a:t>
            </a:r>
            <a:r>
              <a:rPr lang="en-US" sz="1200" baseline="0"/>
              <a:t> Months</a:t>
            </a:r>
            <a:endParaRPr lang="en-US" sz="1200"/>
          </a:p>
        </c:rich>
      </c:tx>
      <c:overlay val="0"/>
    </c:title>
    <c:autoTitleDeleted val="0"/>
    <c:plotArea>
      <c:layout/>
      <c:lineChart>
        <c:grouping val="standard"/>
        <c:varyColors val="0"/>
        <c:ser>
          <c:idx val="0"/>
          <c:order val="0"/>
          <c:marker>
            <c:symbol val="none"/>
          </c:marker>
          <c:cat>
            <c:numRef>
              <c:f>'[Survival Data (2).xlsx]Sheet1'!$D$3:$D$70</c:f>
              <c:numCache>
                <c:formatCode>General</c:formatCode>
                <c:ptCount val="68"/>
                <c:pt idx="0">
                  <c:v>99.88</c:v>
                </c:pt>
                <c:pt idx="1">
                  <c:v>99.36</c:v>
                </c:pt>
                <c:pt idx="2">
                  <c:v>98.12</c:v>
                </c:pt>
                <c:pt idx="3">
                  <c:v>96.88000000000001</c:v>
                </c:pt>
                <c:pt idx="4">
                  <c:v>95.679999999999978</c:v>
                </c:pt>
                <c:pt idx="5">
                  <c:v>94.32</c:v>
                </c:pt>
                <c:pt idx="6">
                  <c:v>92.679999999999978</c:v>
                </c:pt>
                <c:pt idx="7">
                  <c:v>91.48</c:v>
                </c:pt>
                <c:pt idx="8">
                  <c:v>90.679999999999978</c:v>
                </c:pt>
                <c:pt idx="9">
                  <c:v>89.679999999999978</c:v>
                </c:pt>
                <c:pt idx="10">
                  <c:v>88.080000000000013</c:v>
                </c:pt>
                <c:pt idx="11">
                  <c:v>86.800000000000011</c:v>
                </c:pt>
                <c:pt idx="12">
                  <c:v>85.720000000000013</c:v>
                </c:pt>
                <c:pt idx="13">
                  <c:v>84.480000000000032</c:v>
                </c:pt>
                <c:pt idx="14">
                  <c:v>83.12</c:v>
                </c:pt>
                <c:pt idx="15">
                  <c:v>81.920000000000016</c:v>
                </c:pt>
                <c:pt idx="16">
                  <c:v>80.760000000000034</c:v>
                </c:pt>
                <c:pt idx="17">
                  <c:v>79.480000000000032</c:v>
                </c:pt>
                <c:pt idx="18">
                  <c:v>77.600000000000009</c:v>
                </c:pt>
                <c:pt idx="19">
                  <c:v>76.000000000000028</c:v>
                </c:pt>
                <c:pt idx="20">
                  <c:v>74.28000000000003</c:v>
                </c:pt>
                <c:pt idx="21">
                  <c:v>72.52000000000001</c:v>
                </c:pt>
                <c:pt idx="22">
                  <c:v>71.000000000000028</c:v>
                </c:pt>
                <c:pt idx="23">
                  <c:v>69.640000000000029</c:v>
                </c:pt>
                <c:pt idx="24">
                  <c:v>68.160000000000011</c:v>
                </c:pt>
                <c:pt idx="25">
                  <c:v>66.400000000000006</c:v>
                </c:pt>
                <c:pt idx="26">
                  <c:v>65.000000000000014</c:v>
                </c:pt>
                <c:pt idx="27">
                  <c:v>63.000000000000007</c:v>
                </c:pt>
                <c:pt idx="28">
                  <c:v>60.920000000000023</c:v>
                </c:pt>
                <c:pt idx="29">
                  <c:v>59.320000000000007</c:v>
                </c:pt>
                <c:pt idx="30">
                  <c:v>57.84</c:v>
                </c:pt>
                <c:pt idx="31">
                  <c:v>55.960000000000022</c:v>
                </c:pt>
                <c:pt idx="32">
                  <c:v>54.080000000000013</c:v>
                </c:pt>
                <c:pt idx="33">
                  <c:v>52.720000000000013</c:v>
                </c:pt>
                <c:pt idx="34">
                  <c:v>50.8</c:v>
                </c:pt>
                <c:pt idx="35">
                  <c:v>48.88</c:v>
                </c:pt>
                <c:pt idx="36">
                  <c:v>46.8</c:v>
                </c:pt>
                <c:pt idx="37">
                  <c:v>44.760000000000012</c:v>
                </c:pt>
                <c:pt idx="38">
                  <c:v>42.960000000000022</c:v>
                </c:pt>
                <c:pt idx="39">
                  <c:v>41.240000000000023</c:v>
                </c:pt>
                <c:pt idx="40">
                  <c:v>39.200000000000017</c:v>
                </c:pt>
                <c:pt idx="41">
                  <c:v>37.200000000000017</c:v>
                </c:pt>
                <c:pt idx="42">
                  <c:v>35.520000000000017</c:v>
                </c:pt>
                <c:pt idx="43">
                  <c:v>33.600000000000023</c:v>
                </c:pt>
                <c:pt idx="44">
                  <c:v>31.960000000000012</c:v>
                </c:pt>
                <c:pt idx="45">
                  <c:v>29.760000000000019</c:v>
                </c:pt>
                <c:pt idx="46">
                  <c:v>27.88000000000002</c:v>
                </c:pt>
                <c:pt idx="47">
                  <c:v>25.840000000000021</c:v>
                </c:pt>
                <c:pt idx="48">
                  <c:v>24.600000000000019</c:v>
                </c:pt>
                <c:pt idx="49">
                  <c:v>22.920000000000019</c:v>
                </c:pt>
                <c:pt idx="50">
                  <c:v>20.920000000000019</c:v>
                </c:pt>
                <c:pt idx="51">
                  <c:v>18.88000000000002</c:v>
                </c:pt>
                <c:pt idx="52">
                  <c:v>17.08000000000002</c:v>
                </c:pt>
                <c:pt idx="53">
                  <c:v>15.520000000000019</c:v>
                </c:pt>
                <c:pt idx="54">
                  <c:v>13.72000000000002</c:v>
                </c:pt>
                <c:pt idx="55">
                  <c:v>12.24000000000002</c:v>
                </c:pt>
                <c:pt idx="56">
                  <c:v>10.24000000000002</c:v>
                </c:pt>
                <c:pt idx="57">
                  <c:v>8.6400000000000183</c:v>
                </c:pt>
                <c:pt idx="58">
                  <c:v>7.0400000000000187</c:v>
                </c:pt>
                <c:pt idx="59">
                  <c:v>6.1200000000000054</c:v>
                </c:pt>
                <c:pt idx="60">
                  <c:v>4.6800000000000157</c:v>
                </c:pt>
                <c:pt idx="61">
                  <c:v>3.2800000000000198</c:v>
                </c:pt>
                <c:pt idx="62">
                  <c:v>2.4400000000000199</c:v>
                </c:pt>
                <c:pt idx="63">
                  <c:v>1.8800000000000201</c:v>
                </c:pt>
                <c:pt idx="64">
                  <c:v>1.1200000000000201</c:v>
                </c:pt>
                <c:pt idx="65">
                  <c:v>0.520000000000019</c:v>
                </c:pt>
                <c:pt idx="66">
                  <c:v>0.28000000000001901</c:v>
                </c:pt>
                <c:pt idx="67">
                  <c:v>4.0000000000019499E-2</c:v>
                </c:pt>
              </c:numCache>
            </c:numRef>
          </c:cat>
          <c:val>
            <c:numRef>
              <c:f>'[Survival Data (2).xlsx]Sheet1'!$G$3:$G$70</c:f>
              <c:numCache>
                <c:formatCode>General</c:formatCode>
                <c:ptCount val="68"/>
                <c:pt idx="0">
                  <c:v>99.88</c:v>
                </c:pt>
                <c:pt idx="1">
                  <c:v>99.36</c:v>
                </c:pt>
                <c:pt idx="2">
                  <c:v>98.12</c:v>
                </c:pt>
                <c:pt idx="3">
                  <c:v>96.88000000000001</c:v>
                </c:pt>
                <c:pt idx="4">
                  <c:v>95.679999999999978</c:v>
                </c:pt>
                <c:pt idx="5">
                  <c:v>94.32</c:v>
                </c:pt>
                <c:pt idx="6">
                  <c:v>92.679999999999978</c:v>
                </c:pt>
                <c:pt idx="7">
                  <c:v>91.48</c:v>
                </c:pt>
                <c:pt idx="8">
                  <c:v>90.679999999999978</c:v>
                </c:pt>
                <c:pt idx="9">
                  <c:v>89.679999999999978</c:v>
                </c:pt>
                <c:pt idx="10">
                  <c:v>88.080000000000013</c:v>
                </c:pt>
                <c:pt idx="11">
                  <c:v>86.800000000000011</c:v>
                </c:pt>
                <c:pt idx="12">
                  <c:v>85.720000000000013</c:v>
                </c:pt>
                <c:pt idx="13">
                  <c:v>84.480000000000032</c:v>
                </c:pt>
                <c:pt idx="14">
                  <c:v>83.12</c:v>
                </c:pt>
                <c:pt idx="15">
                  <c:v>81.920000000000016</c:v>
                </c:pt>
                <c:pt idx="16">
                  <c:v>80.760000000000034</c:v>
                </c:pt>
                <c:pt idx="17">
                  <c:v>79.480000000000032</c:v>
                </c:pt>
                <c:pt idx="18">
                  <c:v>77.600000000000009</c:v>
                </c:pt>
                <c:pt idx="19">
                  <c:v>76.000000000000028</c:v>
                </c:pt>
                <c:pt idx="20">
                  <c:v>74.28000000000003</c:v>
                </c:pt>
                <c:pt idx="21">
                  <c:v>72.52000000000001</c:v>
                </c:pt>
                <c:pt idx="22">
                  <c:v>71.000000000000028</c:v>
                </c:pt>
                <c:pt idx="23">
                  <c:v>69.640000000000029</c:v>
                </c:pt>
                <c:pt idx="24">
                  <c:v>68.160000000000011</c:v>
                </c:pt>
                <c:pt idx="25">
                  <c:v>66.400000000000006</c:v>
                </c:pt>
                <c:pt idx="26">
                  <c:v>65.000000000000014</c:v>
                </c:pt>
                <c:pt idx="27">
                  <c:v>63.000000000000007</c:v>
                </c:pt>
                <c:pt idx="28">
                  <c:v>60.920000000000023</c:v>
                </c:pt>
                <c:pt idx="29">
                  <c:v>59.320000000000007</c:v>
                </c:pt>
                <c:pt idx="30">
                  <c:v>57.84</c:v>
                </c:pt>
                <c:pt idx="31">
                  <c:v>55.960000000000022</c:v>
                </c:pt>
                <c:pt idx="32">
                  <c:v>54.080000000000013</c:v>
                </c:pt>
                <c:pt idx="33">
                  <c:v>52.720000000000013</c:v>
                </c:pt>
                <c:pt idx="34">
                  <c:v>50.8</c:v>
                </c:pt>
                <c:pt idx="35">
                  <c:v>48.88</c:v>
                </c:pt>
                <c:pt idx="36">
                  <c:v>46.8</c:v>
                </c:pt>
                <c:pt idx="37">
                  <c:v>44.760000000000012</c:v>
                </c:pt>
                <c:pt idx="38">
                  <c:v>42.960000000000022</c:v>
                </c:pt>
                <c:pt idx="39">
                  <c:v>41.240000000000023</c:v>
                </c:pt>
                <c:pt idx="40">
                  <c:v>39.200000000000017</c:v>
                </c:pt>
                <c:pt idx="41">
                  <c:v>37.200000000000017</c:v>
                </c:pt>
                <c:pt idx="42">
                  <c:v>35.520000000000017</c:v>
                </c:pt>
                <c:pt idx="43">
                  <c:v>33.600000000000023</c:v>
                </c:pt>
                <c:pt idx="44">
                  <c:v>31.960000000000012</c:v>
                </c:pt>
                <c:pt idx="45">
                  <c:v>29.760000000000019</c:v>
                </c:pt>
                <c:pt idx="46">
                  <c:v>27.88000000000002</c:v>
                </c:pt>
                <c:pt idx="47">
                  <c:v>25.840000000000021</c:v>
                </c:pt>
                <c:pt idx="48">
                  <c:v>24.600000000000019</c:v>
                </c:pt>
                <c:pt idx="49">
                  <c:v>22.920000000000019</c:v>
                </c:pt>
                <c:pt idx="50">
                  <c:v>20.920000000000019</c:v>
                </c:pt>
                <c:pt idx="51">
                  <c:v>18.88000000000002</c:v>
                </c:pt>
                <c:pt idx="52">
                  <c:v>17.08000000000002</c:v>
                </c:pt>
                <c:pt idx="53">
                  <c:v>15.520000000000019</c:v>
                </c:pt>
                <c:pt idx="54">
                  <c:v>13.72000000000002</c:v>
                </c:pt>
                <c:pt idx="55">
                  <c:v>12.24000000000002</c:v>
                </c:pt>
                <c:pt idx="56">
                  <c:v>10.24000000000002</c:v>
                </c:pt>
                <c:pt idx="57">
                  <c:v>8.6400000000000183</c:v>
                </c:pt>
                <c:pt idx="58">
                  <c:v>7.0400000000000187</c:v>
                </c:pt>
                <c:pt idx="59">
                  <c:v>6.1200000000000054</c:v>
                </c:pt>
                <c:pt idx="60">
                  <c:v>4.6800000000000157</c:v>
                </c:pt>
                <c:pt idx="61">
                  <c:v>3.2800000000000198</c:v>
                </c:pt>
                <c:pt idx="62">
                  <c:v>2.4400000000000199</c:v>
                </c:pt>
                <c:pt idx="63">
                  <c:v>1.8800000000000201</c:v>
                </c:pt>
                <c:pt idx="64">
                  <c:v>1.1200000000000201</c:v>
                </c:pt>
                <c:pt idx="65">
                  <c:v>0.520000000000019</c:v>
                </c:pt>
                <c:pt idx="66">
                  <c:v>0.28000000000001901</c:v>
                </c:pt>
                <c:pt idx="67">
                  <c:v>4.0000000000019499E-2</c:v>
                </c:pt>
              </c:numCache>
            </c:numRef>
          </c:val>
          <c:smooth val="0"/>
          <c:extLst xmlns:c16r2="http://schemas.microsoft.com/office/drawing/2015/06/chart">
            <c:ext xmlns:c16="http://schemas.microsoft.com/office/drawing/2014/chart" uri="{C3380CC4-5D6E-409C-BE32-E72D297353CC}">
              <c16:uniqueId val="{00000000-1B9F-4AC3-BF73-C5CB54864248}"/>
            </c:ext>
          </c:extLst>
        </c:ser>
        <c:dLbls>
          <c:showLegendKey val="0"/>
          <c:showVal val="0"/>
          <c:showCatName val="0"/>
          <c:showSerName val="0"/>
          <c:showPercent val="0"/>
          <c:showBubbleSize val="0"/>
        </c:dLbls>
        <c:marker val="1"/>
        <c:smooth val="0"/>
        <c:axId val="175918464"/>
        <c:axId val="175920640"/>
      </c:lineChart>
      <c:catAx>
        <c:axId val="175918464"/>
        <c:scaling>
          <c:orientation val="minMax"/>
        </c:scaling>
        <c:delete val="1"/>
        <c:axPos val="b"/>
        <c:title>
          <c:tx>
            <c:rich>
              <a:bodyPr/>
              <a:lstStyle/>
              <a:p>
                <a:pPr>
                  <a:defRPr b="1" i="0"/>
                </a:pPr>
                <a:r>
                  <a:rPr lang="en-US" b="1" i="0"/>
                  <a:t>0 ------ Months</a:t>
                </a:r>
                <a:r>
                  <a:rPr lang="en-US" b="1" i="0" baseline="0"/>
                  <a:t> from Initial Prescription ------ 60</a:t>
                </a:r>
                <a:endParaRPr lang="en-US" b="1" i="0"/>
              </a:p>
            </c:rich>
          </c:tx>
          <c:layout>
            <c:manualLayout>
              <c:xMode val="edge"/>
              <c:yMode val="edge"/>
              <c:x val="0.30050060166068299"/>
              <c:y val="0.90612427358068803"/>
            </c:manualLayout>
          </c:layout>
          <c:overlay val="0"/>
        </c:title>
        <c:numFmt formatCode="General" sourceLinked="1"/>
        <c:majorTickMark val="out"/>
        <c:minorTickMark val="none"/>
        <c:tickLblPos val="nextTo"/>
        <c:crossAx val="175920640"/>
        <c:crosses val="autoZero"/>
        <c:auto val="1"/>
        <c:lblAlgn val="ctr"/>
        <c:lblOffset val="100"/>
        <c:noMultiLvlLbl val="0"/>
      </c:catAx>
      <c:valAx>
        <c:axId val="175920640"/>
        <c:scaling>
          <c:orientation val="minMax"/>
          <c:max val="100"/>
        </c:scaling>
        <c:delete val="0"/>
        <c:axPos val="l"/>
        <c:majorGridlines/>
        <c:title>
          <c:tx>
            <c:rich>
              <a:bodyPr rot="-5400000" vert="horz"/>
              <a:lstStyle/>
              <a:p>
                <a:pPr>
                  <a:defRPr b="1" i="0"/>
                </a:pPr>
                <a:r>
                  <a:rPr lang="en-US" b="1" i="0"/>
                  <a:t>% Suviving of Those Who Died</a:t>
                </a:r>
              </a:p>
            </c:rich>
          </c:tx>
          <c:layout>
            <c:manualLayout>
              <c:xMode val="edge"/>
              <c:yMode val="edge"/>
              <c:x val="1.7873266792824E-2"/>
              <c:y val="0.270320205280554"/>
            </c:manualLayout>
          </c:layout>
          <c:overlay val="0"/>
        </c:title>
        <c:numFmt formatCode="General" sourceLinked="1"/>
        <c:majorTickMark val="out"/>
        <c:minorTickMark val="none"/>
        <c:tickLblPos val="nextTo"/>
        <c:crossAx val="175918464"/>
        <c:crosses val="autoZero"/>
        <c:crossBetween val="between"/>
        <c:majorUnit val="20"/>
      </c:valAx>
    </c:plotArea>
    <c:plotVisOnly val="1"/>
    <c:dispBlanksAs val="gap"/>
    <c:showDLblsOverMax val="0"/>
  </c:chart>
  <c:spPr>
    <a:ln w="9525">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Opioid Death Rate</a:t>
            </a:r>
            <a:r>
              <a:rPr lang="en-US" sz="1200" baseline="0"/>
              <a:t> 16 to 30 Times Higher</a:t>
            </a:r>
          </a:p>
          <a:p>
            <a:pPr>
              <a:defRPr sz="1200"/>
            </a:pPr>
            <a:r>
              <a:rPr lang="en-US" sz="1200" baseline="0"/>
              <a:t>for Individuals Experiencing Homelessness</a:t>
            </a:r>
            <a:endParaRPr lang="en-US" sz="1200"/>
          </a:p>
        </c:rich>
      </c:tx>
      <c:overlay val="0"/>
    </c:title>
    <c:autoTitleDeleted val="0"/>
    <c:plotArea>
      <c:layout>
        <c:manualLayout>
          <c:layoutTarget val="inner"/>
          <c:xMode val="edge"/>
          <c:yMode val="edge"/>
          <c:x val="0.14158573928259"/>
          <c:y val="0.22482633420822401"/>
          <c:w val="0.827858705161855"/>
          <c:h val="0.60674628171478595"/>
        </c:manualLayout>
      </c:layout>
      <c:barChart>
        <c:barDir val="col"/>
        <c:grouping val="clustered"/>
        <c:varyColors val="0"/>
        <c:ser>
          <c:idx val="0"/>
          <c:order val="0"/>
          <c:invertIfNegative val="0"/>
          <c:cat>
            <c:strRef>
              <c:f>'Section IV.a'!$H$1:$H$3</c:f>
              <c:strCache>
                <c:ptCount val="3"/>
                <c:pt idx="0">
                  <c:v>Homeless (Coded)</c:v>
                </c:pt>
                <c:pt idx="1">
                  <c:v>Homeless (Modeled)</c:v>
                </c:pt>
                <c:pt idx="2">
                  <c:v>Not Homeless</c:v>
                </c:pt>
              </c:strCache>
            </c:strRef>
          </c:cat>
          <c:val>
            <c:numRef>
              <c:f>'Section IV.a'!$I$1:$I$3</c:f>
              <c:numCache>
                <c:formatCode>General</c:formatCode>
                <c:ptCount val="3"/>
                <c:pt idx="0">
                  <c:v>206.1</c:v>
                </c:pt>
                <c:pt idx="1">
                  <c:v>294.39999999999992</c:v>
                </c:pt>
                <c:pt idx="2">
                  <c:v>12.8</c:v>
                </c:pt>
              </c:numCache>
            </c:numRef>
          </c:val>
          <c:extLst xmlns:c16r2="http://schemas.microsoft.com/office/drawing/2015/06/chart">
            <c:ext xmlns:c16="http://schemas.microsoft.com/office/drawing/2014/chart" uri="{C3380CC4-5D6E-409C-BE32-E72D297353CC}">
              <c16:uniqueId val="{00000000-A300-4568-AA6E-B787718CADCE}"/>
            </c:ext>
          </c:extLst>
        </c:ser>
        <c:dLbls>
          <c:showLegendKey val="0"/>
          <c:showVal val="0"/>
          <c:showCatName val="0"/>
          <c:showSerName val="0"/>
          <c:showPercent val="0"/>
          <c:showBubbleSize val="0"/>
        </c:dLbls>
        <c:gapWidth val="150"/>
        <c:axId val="175945600"/>
        <c:axId val="175947136"/>
      </c:barChart>
      <c:catAx>
        <c:axId val="175945600"/>
        <c:scaling>
          <c:orientation val="minMax"/>
        </c:scaling>
        <c:delete val="0"/>
        <c:axPos val="b"/>
        <c:numFmt formatCode="General" sourceLinked="0"/>
        <c:majorTickMark val="out"/>
        <c:minorTickMark val="none"/>
        <c:tickLblPos val="nextTo"/>
        <c:txPr>
          <a:bodyPr/>
          <a:lstStyle/>
          <a:p>
            <a:pPr>
              <a:defRPr sz="1000"/>
            </a:pPr>
            <a:endParaRPr lang="en-US"/>
          </a:p>
        </c:txPr>
        <c:crossAx val="175947136"/>
        <c:crosses val="autoZero"/>
        <c:auto val="1"/>
        <c:lblAlgn val="ctr"/>
        <c:lblOffset val="100"/>
        <c:noMultiLvlLbl val="0"/>
      </c:catAx>
      <c:valAx>
        <c:axId val="175947136"/>
        <c:scaling>
          <c:orientation val="minMax"/>
          <c:max val="400"/>
        </c:scaling>
        <c:delete val="0"/>
        <c:axPos val="l"/>
        <c:majorGridlines/>
        <c:title>
          <c:tx>
            <c:rich>
              <a:bodyPr rot="-5400000" vert="horz"/>
              <a:lstStyle/>
              <a:p>
                <a:pPr>
                  <a:defRPr sz="1000" b="1" i="0"/>
                </a:pPr>
                <a:r>
                  <a:rPr lang="en-US" sz="1000" b="1" i="0"/>
                  <a:t>Death Rate</a:t>
                </a:r>
                <a:r>
                  <a:rPr lang="en-US" sz="1000" b="1" i="0" u="none" strike="noStrike" kern="1200" baseline="0">
                    <a:solidFill>
                      <a:sysClr val="windowText" lastClr="000000"/>
                    </a:solidFill>
                    <a:latin typeface="+mn-lt"/>
                    <a:ea typeface="+mn-ea"/>
                    <a:cs typeface="+mn-cs"/>
                  </a:rPr>
                  <a:t> </a:t>
                </a:r>
                <a:r>
                  <a:rPr lang="en-US" sz="1000" b="1" i="0"/>
                  <a:t>Per</a:t>
                </a:r>
                <a:r>
                  <a:rPr lang="en-US" sz="1000" b="1" i="0" u="none" strike="noStrike" kern="1200" baseline="0">
                    <a:solidFill>
                      <a:sysClr val="windowText" lastClr="000000"/>
                    </a:solidFill>
                    <a:latin typeface="+mn-lt"/>
                    <a:ea typeface="+mn-ea"/>
                    <a:cs typeface="+mn-cs"/>
                  </a:rPr>
                  <a:t> </a:t>
                </a:r>
                <a:r>
                  <a:rPr lang="en-US" sz="1000" b="1" i="0"/>
                  <a:t>100,000</a:t>
                </a:r>
              </a:p>
            </c:rich>
          </c:tx>
          <c:layout>
            <c:manualLayout>
              <c:xMode val="edge"/>
              <c:yMode val="edge"/>
              <c:x val="2.2362700005429E-2"/>
              <c:y val="0.32155437028583"/>
            </c:manualLayout>
          </c:layout>
          <c:overlay val="0"/>
        </c:title>
        <c:numFmt formatCode="General" sourceLinked="1"/>
        <c:majorTickMark val="out"/>
        <c:minorTickMark val="none"/>
        <c:tickLblPos val="nextTo"/>
        <c:crossAx val="175945600"/>
        <c:crosses val="autoZero"/>
        <c:crossBetween val="between"/>
        <c:majorUnit val="100"/>
      </c:valAx>
    </c:plotArea>
    <c:plotVisOnly val="1"/>
    <c:dispBlanksAs val="gap"/>
    <c:showDLblsOverMax val="0"/>
  </c:chart>
  <c:spPr>
    <a:ln w="9525">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b="1" i="0" baseline="0">
                <a:effectLst/>
                <a:latin typeface="+mn-lt"/>
              </a:rPr>
              <a:t>Opioid Death Rate 120 Times Higher</a:t>
            </a:r>
            <a:endParaRPr lang="en-US" sz="1200">
              <a:effectLst/>
              <a:latin typeface="+mn-lt"/>
            </a:endParaRPr>
          </a:p>
          <a:p>
            <a:pPr>
              <a:defRPr sz="1200"/>
            </a:pPr>
            <a:r>
              <a:rPr lang="en-US" sz="1200" b="1" i="0" baseline="0">
                <a:effectLst/>
                <a:latin typeface="+mn-lt"/>
              </a:rPr>
              <a:t>for Individuals with Histories of Incarceration</a:t>
            </a:r>
            <a:endParaRPr lang="en-US" sz="1200">
              <a:effectLst/>
              <a:latin typeface="+mn-lt"/>
            </a:endParaRPr>
          </a:p>
        </c:rich>
      </c:tx>
      <c:overlay val="0"/>
    </c:title>
    <c:autoTitleDeleted val="0"/>
    <c:plotArea>
      <c:layout>
        <c:manualLayout>
          <c:layoutTarget val="inner"/>
          <c:xMode val="edge"/>
          <c:yMode val="edge"/>
          <c:x val="0.17157977424976106"/>
          <c:y val="0.19814650977616563"/>
          <c:w val="0.80596367343221875"/>
          <c:h val="0.70797870771771509"/>
        </c:manualLayout>
      </c:layout>
      <c:barChart>
        <c:barDir val="col"/>
        <c:grouping val="clustered"/>
        <c:varyColors val="0"/>
        <c:ser>
          <c:idx val="0"/>
          <c:order val="0"/>
          <c:invertIfNegative val="0"/>
          <c:cat>
            <c:strRef>
              <c:f>'Section IV.e'!$A$1:$A$2</c:f>
              <c:strCache>
                <c:ptCount val="2"/>
                <c:pt idx="0">
                  <c:v>Incarceration History</c:v>
                </c:pt>
                <c:pt idx="1">
                  <c:v>No Incarceration History</c:v>
                </c:pt>
              </c:strCache>
            </c:strRef>
          </c:cat>
          <c:val>
            <c:numRef>
              <c:f>'Section IV.e'!$B$1:$B$2</c:f>
              <c:numCache>
                <c:formatCode>0.0</c:formatCode>
                <c:ptCount val="2"/>
                <c:pt idx="0">
                  <c:v>1573.5043368670761</c:v>
                </c:pt>
                <c:pt idx="1">
                  <c:v>13.008967628738731</c:v>
                </c:pt>
              </c:numCache>
            </c:numRef>
          </c:val>
          <c:extLst xmlns:c16r2="http://schemas.microsoft.com/office/drawing/2015/06/chart">
            <c:ext xmlns:c16="http://schemas.microsoft.com/office/drawing/2014/chart" uri="{C3380CC4-5D6E-409C-BE32-E72D297353CC}">
              <c16:uniqueId val="{00000000-72BA-472F-BE1A-E801C4A5D5DD}"/>
            </c:ext>
          </c:extLst>
        </c:ser>
        <c:dLbls>
          <c:showLegendKey val="0"/>
          <c:showVal val="0"/>
          <c:showCatName val="0"/>
          <c:showSerName val="0"/>
          <c:showPercent val="0"/>
          <c:showBubbleSize val="0"/>
        </c:dLbls>
        <c:gapWidth val="150"/>
        <c:axId val="175960064"/>
        <c:axId val="175961600"/>
      </c:barChart>
      <c:catAx>
        <c:axId val="175960064"/>
        <c:scaling>
          <c:orientation val="minMax"/>
        </c:scaling>
        <c:delete val="0"/>
        <c:axPos val="b"/>
        <c:numFmt formatCode="General" sourceLinked="0"/>
        <c:majorTickMark val="out"/>
        <c:minorTickMark val="none"/>
        <c:tickLblPos val="nextTo"/>
        <c:txPr>
          <a:bodyPr/>
          <a:lstStyle/>
          <a:p>
            <a:pPr>
              <a:defRPr sz="1000"/>
            </a:pPr>
            <a:endParaRPr lang="en-US"/>
          </a:p>
        </c:txPr>
        <c:crossAx val="175961600"/>
        <c:crosses val="autoZero"/>
        <c:auto val="1"/>
        <c:lblAlgn val="ctr"/>
        <c:lblOffset val="100"/>
        <c:noMultiLvlLbl val="0"/>
      </c:catAx>
      <c:valAx>
        <c:axId val="175961600"/>
        <c:scaling>
          <c:orientation val="minMax"/>
          <c:max val="2000"/>
        </c:scaling>
        <c:delete val="0"/>
        <c:axPos val="l"/>
        <c:majorGridlines/>
        <c:title>
          <c:tx>
            <c:rich>
              <a:bodyPr rot="-5400000" vert="horz"/>
              <a:lstStyle/>
              <a:p>
                <a:pPr>
                  <a:defRPr sz="1000" b="1" i="0"/>
                </a:pPr>
                <a:r>
                  <a:rPr lang="en-US" sz="1000" b="1" i="0"/>
                  <a:t>Death Rate Per 100,000</a:t>
                </a:r>
              </a:p>
            </c:rich>
          </c:tx>
          <c:layout>
            <c:manualLayout>
              <c:xMode val="edge"/>
              <c:yMode val="edge"/>
              <c:x val="1.1228070175438601E-2"/>
              <c:y val="0.32862624966823001"/>
            </c:manualLayout>
          </c:layout>
          <c:overlay val="0"/>
        </c:title>
        <c:numFmt formatCode="0.0" sourceLinked="1"/>
        <c:majorTickMark val="out"/>
        <c:minorTickMark val="none"/>
        <c:tickLblPos val="nextTo"/>
        <c:txPr>
          <a:bodyPr/>
          <a:lstStyle/>
          <a:p>
            <a:pPr>
              <a:defRPr sz="900"/>
            </a:pPr>
            <a:endParaRPr lang="en-US"/>
          </a:p>
        </c:txPr>
        <c:crossAx val="175960064"/>
        <c:crosses val="autoZero"/>
        <c:crossBetween val="between"/>
        <c:majorUnit val="500"/>
      </c:valAx>
    </c:plotArea>
    <c:plotVisOnly val="1"/>
    <c:dispBlanksAs val="gap"/>
    <c:showDLblsOverMax val="0"/>
  </c:chart>
  <c:spPr>
    <a:ln w="9525">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Very High Rates of Fatal Opioid Overdoses </a:t>
            </a:r>
            <a:br>
              <a:rPr lang="en-US" sz="1200"/>
            </a:br>
            <a:r>
              <a:rPr lang="en-US" sz="1200"/>
              <a:t>for</a:t>
            </a:r>
            <a:r>
              <a:rPr lang="en-US" sz="1200" baseline="0"/>
              <a:t> Persons with Some Mental Health Diagnoses</a:t>
            </a:r>
            <a:endParaRPr lang="en-US" sz="1200"/>
          </a:p>
        </c:rich>
      </c:tx>
      <c:overlay val="0"/>
    </c:title>
    <c:autoTitleDeleted val="0"/>
    <c:plotArea>
      <c:layout>
        <c:manualLayout>
          <c:layoutTarget val="inner"/>
          <c:xMode val="edge"/>
          <c:yMode val="edge"/>
          <c:x val="0.166062506075629"/>
          <c:y val="0.21033333333333301"/>
          <c:w val="0.79998687664042001"/>
          <c:h val="0.61078740157480305"/>
        </c:manualLayout>
      </c:layout>
      <c:barChart>
        <c:barDir val="col"/>
        <c:grouping val="clustered"/>
        <c:varyColors val="0"/>
        <c:ser>
          <c:idx val="3"/>
          <c:order val="0"/>
          <c:spPr>
            <a:solidFill>
              <a:schemeClr val="accent1">
                <a:lumMod val="75000"/>
              </a:schemeClr>
            </a:solidFill>
          </c:spPr>
          <c:invertIfNegative val="0"/>
          <c:dLbls>
            <c:dLbl>
              <c:idx val="3"/>
              <c:tx>
                <c:rich>
                  <a:bodyPr/>
                  <a:lstStyle/>
                  <a:p>
                    <a:r>
                      <a:rPr lang="mr-IN"/>
                      <a:t>86.1*</a:t>
                    </a:r>
                  </a:p>
                </c:rich>
              </c:tx>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'Section IV.b'!$K$23:$K$28</c:f>
              <c:strCache>
                <c:ptCount val="6"/>
                <c:pt idx="0">
                  <c:v>Anxiety</c:v>
                </c:pt>
                <c:pt idx="1">
                  <c:v>Depression</c:v>
                </c:pt>
                <c:pt idx="2">
                  <c:v>ADHD</c:v>
                </c:pt>
                <c:pt idx="3">
                  <c:v>SMI</c:v>
                </c:pt>
                <c:pt idx="4">
                  <c:v>Neuro Cog</c:v>
                </c:pt>
                <c:pt idx="5">
                  <c:v>MA</c:v>
                </c:pt>
              </c:strCache>
            </c:strRef>
          </c:cat>
          <c:val>
            <c:numRef>
              <c:f>'Section IV.b'!$O$23:$O$28</c:f>
              <c:numCache>
                <c:formatCode>_(* #,##0.00_);_(* \(#,##0.00\);_(* "-"??_);_(@_)</c:formatCode>
                <c:ptCount val="6"/>
                <c:pt idx="0">
                  <c:v>30.33390740109834</c:v>
                </c:pt>
                <c:pt idx="1">
                  <c:v>34.060264658934273</c:v>
                </c:pt>
                <c:pt idx="2">
                  <c:v>37.032654992901101</c:v>
                </c:pt>
                <c:pt idx="3">
                  <c:v>86.086021756657146</c:v>
                </c:pt>
                <c:pt idx="4">
                  <c:v>95.637618143588611</c:v>
                </c:pt>
                <c:pt idx="5" formatCode="General">
                  <c:v>12.8</c:v>
                </c:pt>
              </c:numCache>
            </c:numRef>
          </c:val>
        </c:ser>
        <c:dLbls>
          <c:showLegendKey val="0"/>
          <c:showVal val="0"/>
          <c:showCatName val="0"/>
          <c:showSerName val="0"/>
          <c:showPercent val="0"/>
          <c:showBubbleSize val="0"/>
        </c:dLbls>
        <c:gapWidth val="150"/>
        <c:axId val="176314240"/>
        <c:axId val="176315776"/>
      </c:barChart>
      <c:catAx>
        <c:axId val="176314240"/>
        <c:scaling>
          <c:orientation val="minMax"/>
        </c:scaling>
        <c:delete val="0"/>
        <c:axPos val="b"/>
        <c:numFmt formatCode="General" sourceLinked="0"/>
        <c:majorTickMark val="out"/>
        <c:minorTickMark val="none"/>
        <c:tickLblPos val="nextTo"/>
        <c:txPr>
          <a:bodyPr/>
          <a:lstStyle/>
          <a:p>
            <a:pPr>
              <a:defRPr sz="1000"/>
            </a:pPr>
            <a:endParaRPr lang="en-US"/>
          </a:p>
        </c:txPr>
        <c:crossAx val="176315776"/>
        <c:crosses val="autoZero"/>
        <c:auto val="1"/>
        <c:lblAlgn val="ctr"/>
        <c:lblOffset val="100"/>
        <c:noMultiLvlLbl val="0"/>
      </c:catAx>
      <c:valAx>
        <c:axId val="176315776"/>
        <c:scaling>
          <c:orientation val="minMax"/>
        </c:scaling>
        <c:delete val="0"/>
        <c:axPos val="l"/>
        <c:majorGridlines/>
        <c:title>
          <c:tx>
            <c:rich>
              <a:bodyPr rot="-5400000" vert="horz"/>
              <a:lstStyle/>
              <a:p>
                <a:pPr>
                  <a:defRPr/>
                </a:pPr>
                <a:r>
                  <a:rPr lang="en-US"/>
                  <a:t>Deaths Per 100,000</a:t>
                </a:r>
              </a:p>
            </c:rich>
          </c:tx>
          <c:layout>
            <c:manualLayout>
              <c:xMode val="edge"/>
              <c:yMode val="edge"/>
              <c:x val="7.5519740814658703E-2"/>
              <c:y val="0.35533362340056801"/>
            </c:manualLayout>
          </c:layout>
          <c:overlay val="0"/>
        </c:title>
        <c:numFmt formatCode="_(* #,##0_);_(* \(#,##0\);_(* &quot;-&quot;_);_(@_)" sourceLinked="0"/>
        <c:majorTickMark val="out"/>
        <c:minorTickMark val="none"/>
        <c:tickLblPos val="nextTo"/>
        <c:txPr>
          <a:bodyPr/>
          <a:lstStyle/>
          <a:p>
            <a:pPr>
              <a:defRPr sz="900"/>
            </a:pPr>
            <a:endParaRPr lang="en-US"/>
          </a:p>
        </c:txPr>
        <c:crossAx val="176314240"/>
        <c:crosses val="autoZero"/>
        <c:crossBetween val="between"/>
      </c:valAx>
    </c:plotArea>
    <c:plotVisOnly val="1"/>
    <c:dispBlanksAs val="gap"/>
    <c:showDLblsOverMax val="0"/>
  </c:chart>
  <c:spPr>
    <a:ln w="9525">
      <a:noFill/>
    </a:ln>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lIns="2">
            <a:spAutoFit/>
          </a:bodyPr>
          <a:lstStyle/>
          <a:p>
            <a:pPr>
              <a:defRPr sz="1200"/>
            </a:pPr>
            <a:r>
              <a:rPr lang="en-US" sz="1200" b="1" i="0" baseline="0">
                <a:effectLst/>
              </a:rPr>
              <a:t>Rate of Opioid Overdose Events Increase Sharply After Delivery for OUD Mothers</a:t>
            </a:r>
            <a:endParaRPr lang="en-US" sz="1200">
              <a:effectLst/>
            </a:endParaRPr>
          </a:p>
        </c:rich>
      </c:tx>
      <c:layout>
        <c:manualLayout>
          <c:xMode val="edge"/>
          <c:yMode val="edge"/>
          <c:x val="9.3177848382987205E-2"/>
          <c:y val="3.9516957047781201E-2"/>
        </c:manualLayout>
      </c:layout>
      <c:overlay val="0"/>
    </c:title>
    <c:autoTitleDeleted val="0"/>
    <c:plotArea>
      <c:layout/>
      <c:barChart>
        <c:barDir val="bar"/>
        <c:grouping val="clustered"/>
        <c:varyColors val="0"/>
        <c:ser>
          <c:idx val="3"/>
          <c:order val="0"/>
          <c:spPr>
            <a:solidFill>
              <a:schemeClr val="tx2">
                <a:lumMod val="75000"/>
              </a:schemeClr>
            </a:solidFill>
          </c:spPr>
          <c:invertIfNegative val="0"/>
          <c:dLbls>
            <c:numFmt formatCode="#,##0.0" sourceLinked="0"/>
            <c:txPr>
              <a:bodyPr/>
              <a:lstStyle/>
              <a:p>
                <a:pPr>
                  <a:defRPr sz="900"/>
                </a:pPr>
                <a:endParaRPr lang="en-US"/>
              </a:p>
            </c:txPr>
            <c:showLegendKey val="0"/>
            <c:showVal val="1"/>
            <c:showCatName val="0"/>
            <c:showSerName val="0"/>
            <c:showPercent val="0"/>
            <c:showBubbleSize val="0"/>
            <c:showLeaderLines val="0"/>
          </c:dLbls>
          <c:cat>
            <c:strRef>
              <c:f>'Section IV.f'!$J$40:$J$46</c:f>
              <c:strCache>
                <c:ptCount val="7"/>
                <c:pt idx="0">
                  <c:v>181—365 days after delivery</c:v>
                </c:pt>
                <c:pt idx="1">
                  <c:v>43—180 days after delivery</c:v>
                </c:pt>
                <c:pt idx="2">
                  <c:v>0—42 days after delivery</c:v>
                </c:pt>
                <c:pt idx="3">
                  <c:v>Third Trimester</c:v>
                </c:pt>
                <c:pt idx="4">
                  <c:v>Second Trimester</c:v>
                </c:pt>
                <c:pt idx="5">
                  <c:v>First Trimester</c:v>
                </c:pt>
                <c:pt idx="6">
                  <c:v>1 year before delivery, prior to conception</c:v>
                </c:pt>
              </c:strCache>
            </c:strRef>
          </c:cat>
          <c:val>
            <c:numRef>
              <c:f>'Section IV.f'!$N$40:$N$46</c:f>
              <c:numCache>
                <c:formatCode>General</c:formatCode>
                <c:ptCount val="7"/>
                <c:pt idx="0">
                  <c:v>3.6466338834280552</c:v>
                </c:pt>
                <c:pt idx="1">
                  <c:v>2.3628249739844822</c:v>
                </c:pt>
                <c:pt idx="2">
                  <c:v>2.5432377183034949</c:v>
                </c:pt>
                <c:pt idx="3">
                  <c:v>0.68559681751442103</c:v>
                </c:pt>
                <c:pt idx="4">
                  <c:v>0.69604400711464098</c:v>
                </c:pt>
                <c:pt idx="5">
                  <c:v>1.8519179917801301</c:v>
                </c:pt>
                <c:pt idx="6">
                  <c:v>2.0553160507851671</c:v>
                </c:pt>
              </c:numCache>
            </c:numRef>
          </c:val>
        </c:ser>
        <c:dLbls>
          <c:showLegendKey val="0"/>
          <c:showVal val="0"/>
          <c:showCatName val="0"/>
          <c:showSerName val="0"/>
          <c:showPercent val="0"/>
          <c:showBubbleSize val="0"/>
        </c:dLbls>
        <c:gapWidth val="150"/>
        <c:axId val="176718208"/>
        <c:axId val="176719744"/>
      </c:barChart>
      <c:catAx>
        <c:axId val="176718208"/>
        <c:scaling>
          <c:orientation val="minMax"/>
        </c:scaling>
        <c:delete val="0"/>
        <c:axPos val="l"/>
        <c:majorTickMark val="out"/>
        <c:minorTickMark val="none"/>
        <c:tickLblPos val="nextTo"/>
        <c:txPr>
          <a:bodyPr/>
          <a:lstStyle/>
          <a:p>
            <a:pPr>
              <a:defRPr sz="1000"/>
            </a:pPr>
            <a:endParaRPr lang="en-US"/>
          </a:p>
        </c:txPr>
        <c:crossAx val="176719744"/>
        <c:crosses val="autoZero"/>
        <c:auto val="1"/>
        <c:lblAlgn val="ctr"/>
        <c:lblOffset val="100"/>
        <c:noMultiLvlLbl val="0"/>
      </c:catAx>
      <c:valAx>
        <c:axId val="176719744"/>
        <c:scaling>
          <c:orientation val="minMax"/>
          <c:max val="5"/>
        </c:scaling>
        <c:delete val="0"/>
        <c:axPos val="b"/>
        <c:majorGridlines/>
        <c:title>
          <c:tx>
            <c:rich>
              <a:bodyPr/>
              <a:lstStyle/>
              <a:p>
                <a:pPr>
                  <a:defRPr sz="1000" b="1" i="0"/>
                </a:pPr>
                <a:r>
                  <a:rPr lang="en-US" sz="1000" b="1" i="0" baseline="0">
                    <a:effectLst/>
                    <a:latin typeface="+mn-lt"/>
                  </a:rPr>
                  <a:t>Overdose Events / 1 Million Person Days</a:t>
                </a:r>
                <a:endParaRPr lang="en-US" sz="1000" b="1" i="0">
                  <a:effectLst/>
                  <a:latin typeface="+mn-lt"/>
                </a:endParaRPr>
              </a:p>
            </c:rich>
          </c:tx>
          <c:layout>
            <c:manualLayout>
              <c:xMode val="edge"/>
              <c:yMode val="edge"/>
              <c:x val="0.49707540943347001"/>
              <c:y val="0.89403973509933798"/>
            </c:manualLayout>
          </c:layout>
          <c:overlay val="0"/>
        </c:title>
        <c:numFmt formatCode="General" sourceLinked="1"/>
        <c:majorTickMark val="out"/>
        <c:minorTickMark val="none"/>
        <c:tickLblPos val="nextTo"/>
        <c:txPr>
          <a:bodyPr/>
          <a:lstStyle/>
          <a:p>
            <a:pPr>
              <a:defRPr sz="900"/>
            </a:pPr>
            <a:endParaRPr lang="en-US"/>
          </a:p>
        </c:txPr>
        <c:crossAx val="176718208"/>
        <c:crosses val="autoZero"/>
        <c:crossBetween val="between"/>
        <c:majorUnit val="1"/>
      </c:valAx>
    </c:plotArea>
    <c:plotVisOnly val="1"/>
    <c:dispBlanksAs val="gap"/>
    <c:showDLblsOverMax val="0"/>
  </c:chart>
  <c:spPr>
    <a:ln w="9525">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0.21159</cdr:x>
      <cdr:y>0.89814</cdr:y>
    </cdr:from>
    <cdr:to>
      <cdr:x>0.95332</cdr:x>
      <cdr:y>0.96689</cdr:y>
    </cdr:to>
    <cdr:sp macro="" textlink="">
      <cdr:nvSpPr>
        <cdr:cNvPr id="2" name="TextBox 1"/>
        <cdr:cNvSpPr txBox="1"/>
      </cdr:nvSpPr>
      <cdr:spPr>
        <a:xfrm xmlns:a="http://schemas.openxmlformats.org/drawingml/2006/main">
          <a:off x="1050565" y="2674807"/>
          <a:ext cx="3682725" cy="20473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50"/>
            <a:t>*</a:t>
          </a:r>
          <a:r>
            <a:rPr lang="en-US" sz="900" baseline="0"/>
            <a:t> </a:t>
          </a:r>
          <a:r>
            <a:rPr lang="en-US" sz="900"/>
            <a:t>MATRIS data only available from 2013 - 2015. EMS transports estimated.</a:t>
          </a:r>
        </a:p>
      </cdr:txBody>
    </cdr:sp>
  </cdr:relSizeAnchor>
</c:userShapes>
</file>

<file path=word/drawings/drawing2.xml><?xml version="1.0" encoding="utf-8"?>
<c:userShapes xmlns:c="http://schemas.openxmlformats.org/drawingml/2006/chart">
  <cdr:relSizeAnchor xmlns:cdr="http://schemas.openxmlformats.org/drawingml/2006/chartDrawing">
    <cdr:from>
      <cdr:x>0.28366</cdr:x>
      <cdr:y>0.78946</cdr:y>
    </cdr:from>
    <cdr:to>
      <cdr:x>0.82021</cdr:x>
      <cdr:y>0.87838</cdr:y>
    </cdr:to>
    <cdr:sp macro="" textlink="">
      <cdr:nvSpPr>
        <cdr:cNvPr id="2" name="TextBox 1"/>
        <cdr:cNvSpPr txBox="1"/>
      </cdr:nvSpPr>
      <cdr:spPr>
        <a:xfrm xmlns:a="http://schemas.openxmlformats.org/drawingml/2006/main">
          <a:off x="1491067" y="2489478"/>
          <a:ext cx="2820391" cy="28040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t>    </a:t>
          </a:r>
          <a:r>
            <a:rPr lang="en-US" sz="1000" b="1" i="0"/>
            <a:t>#</a:t>
          </a:r>
          <a:r>
            <a:rPr lang="en-US" sz="1000" b="1" i="0" baseline="0"/>
            <a:t> </a:t>
          </a:r>
          <a:r>
            <a:rPr lang="en-US" sz="1000" b="1" i="0"/>
            <a:t>of months with Opioid Prescriptions</a:t>
          </a:r>
          <a:r>
            <a:rPr lang="en-US" sz="1000" b="1" i="0" baseline="0"/>
            <a:t> in 2011</a:t>
          </a:r>
          <a:endParaRPr lang="en-US" sz="1000" b="1" i="0"/>
        </a:p>
      </cdr:txBody>
    </cdr:sp>
  </cdr:relSizeAnchor>
</c:userShapes>
</file>

<file path=word/drawings/drawing3.xml><?xml version="1.0" encoding="utf-8"?>
<c:userShapes xmlns:c="http://schemas.openxmlformats.org/drawingml/2006/chart">
  <cdr:relSizeAnchor xmlns:cdr="http://schemas.openxmlformats.org/drawingml/2006/chartDrawing">
    <cdr:from>
      <cdr:x>0.39746</cdr:x>
      <cdr:y>0.93125</cdr:y>
    </cdr:from>
    <cdr:to>
      <cdr:x>0.73384</cdr:x>
      <cdr:y>1</cdr:y>
    </cdr:to>
    <cdr:sp macro="" textlink="">
      <cdr:nvSpPr>
        <cdr:cNvPr id="2" name="TextBox 1"/>
        <cdr:cNvSpPr txBox="1"/>
      </cdr:nvSpPr>
      <cdr:spPr>
        <a:xfrm xmlns:a="http://schemas.openxmlformats.org/drawingml/2006/main">
          <a:off x="2458480" y="3183203"/>
          <a:ext cx="2080724" cy="2350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t>*Among MassHealth members</a:t>
          </a:r>
          <a:r>
            <a:rPr lang="en-US" sz="1000" baseline="0"/>
            <a:t> only</a:t>
          </a:r>
          <a:endParaRPr lang="en-US" sz="10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F059F-B182-448D-B4B0-4A68286DE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1071</Words>
  <Characters>6106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7163</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2017-08-15T17:57:00Z</dcterms:created>
  <dc:creator>Thomas.Mangan@MassMail.State.MA.US</dc:creator>
  <lastModifiedBy>Mangan, Thomas (DPH)</lastModifiedBy>
  <lastPrinted>2017-08-10T20:37:00Z</lastPrinted>
  <dcterms:modified xsi:type="dcterms:W3CDTF">2017-08-15T17:57:00Z</dcterms:modified>
  <revision>2</revision>
</coreProperties>
</file>